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7C00B" w14:textId="275B2CC8" w:rsidR="00063929" w:rsidRPr="005F660D" w:rsidRDefault="00DA7563" w:rsidP="00610C35">
      <w:pPr>
        <w:pStyle w:val="3VGS"/>
        <w:spacing w:before="240"/>
        <w:rPr>
          <w:color w:val="000000" w:themeColor="text1"/>
        </w:rPr>
      </w:pPr>
      <w:r>
        <w:rPr>
          <w:rFonts w:eastAsia="Times New Roman"/>
          <w:noProof/>
        </w:rPr>
        <w:drawing>
          <wp:anchor distT="0" distB="0" distL="114300" distR="114300" simplePos="0" relativeHeight="251658244" behindDoc="1" locked="0" layoutInCell="1" allowOverlap="1" wp14:anchorId="53CD281F" wp14:editId="05173144">
            <wp:simplePos x="0" y="0"/>
            <wp:positionH relativeFrom="page">
              <wp:align>left</wp:align>
            </wp:positionH>
            <wp:positionV relativeFrom="paragraph">
              <wp:posOffset>-1554480</wp:posOffset>
            </wp:positionV>
            <wp:extent cx="7559675" cy="10693400"/>
            <wp:effectExtent l="0" t="0" r="3175" b="0"/>
            <wp:wrapNone/>
            <wp:docPr id="4256328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bookmarkStart w:id="0" w:name="_MON_1752469762"/>
      <w:bookmarkEnd w:id="0"/>
      <w:r w:rsidR="00063929">
        <w:rPr>
          <w:rFonts w:eastAsia="Times New Roman"/>
        </w:rPr>
        <w:object w:dxaOrig="9062" w:dyaOrig="449" w14:anchorId="306A7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2.5pt" o:ole="">
            <v:imagedata r:id="rId12" o:title=""/>
          </v:shape>
          <o:OLEObject Type="Embed" ProgID="Word.Document.12" ShapeID="_x0000_i1025" DrawAspect="Content" ObjectID="_1832142557" r:id="rId13">
            <o:FieldCodes>\s</o:FieldCodes>
          </o:OLEObject>
        </w:object>
      </w:r>
      <w:r w:rsidR="00063929">
        <w:rPr>
          <w:noProof/>
          <w:lang w:eastAsia="de-DE"/>
        </w:rPr>
        <mc:AlternateContent>
          <mc:Choice Requires="wps">
            <w:drawing>
              <wp:anchor distT="0" distB="0" distL="114300" distR="114300" simplePos="0" relativeHeight="251658243" behindDoc="0" locked="1" layoutInCell="1" allowOverlap="1" wp14:anchorId="18264744" wp14:editId="3D048FA4">
                <wp:simplePos x="0" y="0"/>
                <wp:positionH relativeFrom="page">
                  <wp:posOffset>504190</wp:posOffset>
                </wp:positionH>
                <wp:positionV relativeFrom="page">
                  <wp:posOffset>9772015</wp:posOffset>
                </wp:positionV>
                <wp:extent cx="4687200" cy="572400"/>
                <wp:effectExtent l="0" t="0" r="0" b="12065"/>
                <wp:wrapSquare wrapText="bothSides"/>
                <wp:docPr id="9" name="Textfeld 9"/>
                <wp:cNvGraphicFramePr/>
                <a:graphic xmlns:a="http://schemas.openxmlformats.org/drawingml/2006/main">
                  <a:graphicData uri="http://schemas.microsoft.com/office/word/2010/wordprocessingShape">
                    <wps:wsp>
                      <wps:cNvSpPr txBox="1"/>
                      <wps:spPr>
                        <a:xfrm>
                          <a:off x="0" y="0"/>
                          <a:ext cx="46872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E1D738" w14:textId="77777777" w:rsidR="00063929" w:rsidRDefault="00063929" w:rsidP="004A1F85">
                            <w:pPr>
                              <w:pStyle w:val="Flietext"/>
                              <w:spacing w:line="276" w:lineRule="auto"/>
                              <w:rPr>
                                <w:rFonts w:ascii="LucidaSans" w:hAnsi="LucidaSans" w:cs="LucidaSans"/>
                                <w:sz w:val="16"/>
                                <w:szCs w:val="16"/>
                              </w:rPr>
                            </w:pPr>
                            <w:r>
                              <w:rPr>
                                <w:rFonts w:ascii="LucidaSans" w:hAnsi="LucidaSans" w:cs="LucidaSans"/>
                                <w:sz w:val="16"/>
                                <w:szCs w:val="16"/>
                              </w:rPr>
                              <w:t>Am Wassermann 3 | 50829 Köln (Vogelsang) | Tel: 0221 888253-0 | Fax: 0221 888253-99</w:t>
                            </w:r>
                          </w:p>
                          <w:p w14:paraId="2A0A3405" w14:textId="77777777" w:rsidR="00063929" w:rsidRPr="004A1F85" w:rsidRDefault="00063929" w:rsidP="004A1F85">
                            <w:pPr>
                              <w:rPr>
                                <w:lang w:val="en-US"/>
                              </w:rPr>
                            </w:pPr>
                            <w:r w:rsidRPr="004A1F85">
                              <w:rPr>
                                <w:rFonts w:ascii="LucidaSans" w:hAnsi="LucidaSans" w:cs="LucidaSans"/>
                                <w:sz w:val="16"/>
                                <w:szCs w:val="16"/>
                                <w:lang w:val="en-US"/>
                              </w:rPr>
                              <w:t>Mail: vgs@vgs-koeln.de | www.vgs-koeln.de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64744" id="_x0000_t202" coordsize="21600,21600" o:spt="202" path="m,l,21600r21600,l21600,xe">
                <v:stroke joinstyle="miter"/>
                <v:path gradientshapeok="t" o:connecttype="rect"/>
              </v:shapetype>
              <v:shape id="Textfeld 9" o:spid="_x0000_s1026" type="#_x0000_t202" style="position:absolute;margin-left:39.7pt;margin-top:769.45pt;width:369.05pt;height:45.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" filled="f" stroked="f">
                <v:textbox>
                  <w:txbxContent>
                    <w:p w14:paraId="23E1D738" w14:textId="77777777" w:rsidR="00063929" w:rsidRDefault="00063929" w:rsidP="004A1F85">
                      <w:pPr>
                        <w:pStyle w:val="Flietext"/>
                        <w:spacing w:line="276" w:lineRule="auto"/>
                        <w:rPr>
                          <w:rFonts w:ascii="LucidaSans" w:hAnsi="LucidaSans" w:cs="LucidaSans"/>
                          <w:sz w:val="16"/>
                          <w:szCs w:val="16"/>
                        </w:rPr>
                      </w:pPr>
                      <w:r>
                        <w:rPr>
                          <w:rFonts w:ascii="LucidaSans" w:hAnsi="LucidaSans" w:cs="LucidaSans"/>
                          <w:sz w:val="16"/>
                          <w:szCs w:val="16"/>
                        </w:rPr>
                        <w:t>Am Wassermann 3 | 50829 Köln (Vogelsang) | Tel: 0221 888253-0 | Fax: 0221 888253-99</w:t>
                      </w:r>
                    </w:p>
                    <w:p w14:paraId="2A0A3405" w14:textId="77777777" w:rsidR="00063929" w:rsidRPr="004A1F85" w:rsidRDefault="00063929" w:rsidP="004A1F85">
                      <w:pPr>
                        <w:rPr>
                          <w:lang w:val="en-US"/>
                        </w:rPr>
                      </w:pPr>
                      <w:r w:rsidRPr="004A1F85">
                        <w:rPr>
                          <w:rFonts w:ascii="LucidaSans" w:hAnsi="LucidaSans" w:cs="LucidaSans"/>
                          <w:sz w:val="16"/>
                          <w:szCs w:val="16"/>
                          <w:lang w:val="en-US"/>
                        </w:rPr>
                        <w:t>Mail: vgs@vgs-koeln.de | www.vgs-koeln.de</w:t>
                      </w:r>
                    </w:p>
                  </w:txbxContent>
                </v:textbox>
                <w10:wrap type="square" anchorx="page" anchory="page"/>
                <w10:anchorlock/>
              </v:shape>
            </w:pict>
          </mc:Fallback>
        </mc:AlternateContent>
      </w:r>
      <w:r w:rsidR="00063929">
        <w:rPr>
          <w:noProof/>
          <w:lang w:eastAsia="de-DE"/>
        </w:rPr>
        <mc:AlternateContent>
          <mc:Choice Requires="wps">
            <w:drawing>
              <wp:anchor distT="0" distB="0" distL="114300" distR="114300" simplePos="0" relativeHeight="251658241" behindDoc="0" locked="1" layoutInCell="1" allowOverlap="1" wp14:anchorId="08AE4538" wp14:editId="20A234FF">
                <wp:simplePos x="0" y="0"/>
                <wp:positionH relativeFrom="page">
                  <wp:posOffset>504825</wp:posOffset>
                </wp:positionH>
                <wp:positionV relativeFrom="page">
                  <wp:posOffset>4095750</wp:posOffset>
                </wp:positionV>
                <wp:extent cx="6667500" cy="1141095"/>
                <wp:effectExtent l="0" t="0" r="0" b="1905"/>
                <wp:wrapSquare wrapText="bothSides"/>
                <wp:docPr id="7" name="Textfeld 7"/>
                <wp:cNvGraphicFramePr/>
                <a:graphic xmlns:a="http://schemas.openxmlformats.org/drawingml/2006/main">
                  <a:graphicData uri="http://schemas.microsoft.com/office/word/2010/wordprocessingShape">
                    <wps:wsp>
                      <wps:cNvSpPr txBox="1"/>
                      <wps:spPr>
                        <a:xfrm>
                          <a:off x="0" y="0"/>
                          <a:ext cx="6667500" cy="1141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7A71E4" w14:textId="77777777" w:rsidR="00063929" w:rsidRDefault="00063929" w:rsidP="005B0C4A">
                            <w:pPr>
                              <w:jc w:val="left"/>
                            </w:pPr>
                            <w:r w:rsidRPr="005B0C4A">
                              <w:rPr>
                                <w:rFonts w:ascii="Lucida Sans" w:hAnsi="Lucida Sans" w:cs="LucidaSans-Demi"/>
                                <w:b/>
                                <w:color w:val="4AB033"/>
                                <w:spacing w:val="-8"/>
                                <w:sz w:val="64"/>
                                <w:szCs w:val="64"/>
                              </w:rPr>
                              <w:t>Elterninformationen für den Offenen Ganztag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E4538" id="Textfeld 7" o:spid="_x0000_s1027" type="#_x0000_t202" style="position:absolute;margin-left:39.75pt;margin-top:322.5pt;width:525pt;height:89.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" filled="f" stroked="f">
                <v:textbox>
                  <w:txbxContent>
                    <w:p w14:paraId="647A71E4" w14:textId="77777777" w:rsidR="00063929" w:rsidRDefault="00063929" w:rsidP="005B0C4A">
                      <w:pPr>
                        <w:jc w:val="left"/>
                      </w:pPr>
                      <w:r w:rsidRPr="005B0C4A">
                        <w:rPr>
                          <w:rFonts w:ascii="Lucida Sans" w:hAnsi="Lucida Sans" w:cs="LucidaSans-Demi"/>
                          <w:b/>
                          <w:color w:val="4AB033"/>
                          <w:spacing w:val="-8"/>
                          <w:sz w:val="64"/>
                          <w:szCs w:val="64"/>
                        </w:rPr>
                        <w:t>Elterninformationen für den Offenen Ganztag</w:t>
                      </w:r>
                    </w:p>
                  </w:txbxContent>
                </v:textbox>
                <w10:wrap type="square" anchorx="page" anchory="page"/>
                <w10:anchorlock/>
              </v:shape>
            </w:pict>
          </mc:Fallback>
        </mc:AlternateContent>
      </w:r>
      <w:r w:rsidR="00063929">
        <w:rPr>
          <w:noProof/>
          <w:lang w:eastAsia="de-DE"/>
        </w:rPr>
        <mc:AlternateContent>
          <mc:Choice Requires="wps">
            <w:drawing>
              <wp:anchor distT="0" distB="0" distL="114300" distR="114300" simplePos="0" relativeHeight="251658240" behindDoc="0" locked="1" layoutInCell="1" allowOverlap="1" wp14:anchorId="09D7ECF3" wp14:editId="603538D6">
                <wp:simplePos x="0" y="0"/>
                <wp:positionH relativeFrom="page">
                  <wp:posOffset>504825</wp:posOffset>
                </wp:positionH>
                <wp:positionV relativeFrom="page">
                  <wp:posOffset>5276850</wp:posOffset>
                </wp:positionV>
                <wp:extent cx="5734050" cy="8026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573405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701C02" w14:textId="6B459CD0" w:rsidR="00063929" w:rsidRPr="00FE3978" w:rsidRDefault="00063929" w:rsidP="00610C35">
                            <w:pPr>
                              <w:pStyle w:val="Headline1"/>
                              <w:spacing w:line="276" w:lineRule="auto"/>
                              <w:rPr>
                                <w:rFonts w:ascii="Lucida Sans" w:hAnsi="Lucida Sans"/>
                                <w:color w:val="auto"/>
                                <w:sz w:val="26"/>
                                <w:szCs w:val="26"/>
                              </w:rPr>
                            </w:pPr>
                            <w:r w:rsidRPr="00FE3978">
                              <w:rPr>
                                <w:rFonts w:ascii="Lucida Sans" w:hAnsi="Lucida Sans"/>
                                <w:color w:val="auto"/>
                                <w:sz w:val="26"/>
                                <w:szCs w:val="26"/>
                              </w:rPr>
                              <w:t xml:space="preserve">Offene Ganztagsgrundschule </w:t>
                            </w:r>
                            <w:r w:rsidR="00AA1BA2" w:rsidRPr="00FE3978">
                              <w:rPr>
                                <w:rFonts w:ascii="Lucida Sans" w:hAnsi="Lucida Sans"/>
                                <w:b/>
                                <w:color w:val="auto"/>
                                <w:sz w:val="26"/>
                                <w:szCs w:val="26"/>
                              </w:rPr>
                              <w:t xml:space="preserve">GGS </w:t>
                            </w:r>
                            <w:r w:rsidR="00FE3978" w:rsidRPr="00FE3978">
                              <w:rPr>
                                <w:rFonts w:ascii="Lucida Sans" w:hAnsi="Lucida Sans"/>
                                <w:b/>
                                <w:color w:val="auto"/>
                                <w:sz w:val="26"/>
                                <w:szCs w:val="26"/>
                              </w:rPr>
                              <w:t>Schulstraße (Erich-Ohser-Schule)</w:t>
                            </w:r>
                          </w:p>
                          <w:p w14:paraId="0FEF4CF3" w14:textId="77DD8937" w:rsidR="00063929" w:rsidRPr="00FE3978" w:rsidRDefault="00063929" w:rsidP="00610C35">
                            <w:pPr>
                              <w:pStyle w:val="Headline1"/>
                              <w:spacing w:line="276" w:lineRule="auto"/>
                              <w:rPr>
                                <w:rFonts w:ascii="Lucida Sans" w:hAnsi="Lucida Sans"/>
                                <w:color w:val="auto"/>
                                <w:sz w:val="26"/>
                                <w:szCs w:val="26"/>
                              </w:rPr>
                            </w:pPr>
                            <w:r w:rsidRPr="00FE3978">
                              <w:rPr>
                                <w:rFonts w:ascii="Lucida Sans" w:hAnsi="Lucida Sans"/>
                                <w:color w:val="auto"/>
                                <w:sz w:val="26"/>
                                <w:szCs w:val="26"/>
                              </w:rPr>
                              <w:t>Köln</w:t>
                            </w:r>
                            <w:r w:rsidR="00FE3978" w:rsidRPr="00FE3978">
                              <w:rPr>
                                <w:rFonts w:ascii="Lucida Sans" w:hAnsi="Lucida Sans"/>
                                <w:color w:val="auto"/>
                                <w:sz w:val="26"/>
                                <w:szCs w:val="26"/>
                              </w:rPr>
                              <w:t>-</w:t>
                            </w:r>
                            <w:r w:rsidR="00625E6E" w:rsidRPr="00FE3978">
                              <w:rPr>
                                <w:rFonts w:ascii="Lucida Sans" w:hAnsi="Lucida Sans"/>
                                <w:color w:val="auto"/>
                                <w:sz w:val="26"/>
                                <w:szCs w:val="26"/>
                              </w:rPr>
                              <w:t xml:space="preserve">Pesch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7ECF3" id="Textfeld 6" o:spid="_x0000_s1028" type="#_x0000_t202" style="position:absolute;margin-left:39.75pt;margin-top:415.5pt;width:451.5pt;height:6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" filled="f" stroked="f">
                <v:textbox>
                  <w:txbxContent>
                    <w:p w14:paraId="48701C02" w14:textId="6B459CD0" w:rsidR="00063929" w:rsidRPr="00FE3978" w:rsidRDefault="00063929" w:rsidP="00610C35">
                      <w:pPr>
                        <w:pStyle w:val="Headline1"/>
                        <w:spacing w:line="276" w:lineRule="auto"/>
                        <w:rPr>
                          <w:rFonts w:ascii="Lucida Sans" w:hAnsi="Lucida Sans"/>
                          <w:color w:val="auto"/>
                          <w:sz w:val="26"/>
                          <w:szCs w:val="26"/>
                        </w:rPr>
                      </w:pPr>
                      <w:r w:rsidRPr="00FE3978">
                        <w:rPr>
                          <w:rFonts w:ascii="Lucida Sans" w:hAnsi="Lucida Sans"/>
                          <w:color w:val="auto"/>
                          <w:sz w:val="26"/>
                          <w:szCs w:val="26"/>
                        </w:rPr>
                        <w:t xml:space="preserve">Offene Ganztagsgrundschule </w:t>
                      </w:r>
                      <w:r w:rsidR="00AA1BA2" w:rsidRPr="00FE3978">
                        <w:rPr>
                          <w:rFonts w:ascii="Lucida Sans" w:hAnsi="Lucida Sans"/>
                          <w:b/>
                          <w:color w:val="auto"/>
                          <w:sz w:val="26"/>
                          <w:szCs w:val="26"/>
                        </w:rPr>
                        <w:t xml:space="preserve">GGS </w:t>
                      </w:r>
                      <w:r w:rsidR="00FE3978" w:rsidRPr="00FE3978">
                        <w:rPr>
                          <w:rFonts w:ascii="Lucida Sans" w:hAnsi="Lucida Sans"/>
                          <w:b/>
                          <w:color w:val="auto"/>
                          <w:sz w:val="26"/>
                          <w:szCs w:val="26"/>
                        </w:rPr>
                        <w:t>Schulstraße (Erich-Ohser-Schule)</w:t>
                      </w:r>
                    </w:p>
                    <w:p w14:paraId="0FEF4CF3" w14:textId="77DD8937" w:rsidR="00063929" w:rsidRPr="00FE3978" w:rsidRDefault="00063929" w:rsidP="00610C35">
                      <w:pPr>
                        <w:pStyle w:val="Headline1"/>
                        <w:spacing w:line="276" w:lineRule="auto"/>
                        <w:rPr>
                          <w:rFonts w:ascii="Lucida Sans" w:hAnsi="Lucida Sans"/>
                          <w:color w:val="auto"/>
                          <w:sz w:val="26"/>
                          <w:szCs w:val="26"/>
                        </w:rPr>
                      </w:pPr>
                      <w:r w:rsidRPr="00FE3978">
                        <w:rPr>
                          <w:rFonts w:ascii="Lucida Sans" w:hAnsi="Lucida Sans"/>
                          <w:color w:val="auto"/>
                          <w:sz w:val="26"/>
                          <w:szCs w:val="26"/>
                        </w:rPr>
                        <w:t>Köln</w:t>
                      </w:r>
                      <w:r w:rsidR="00FE3978" w:rsidRPr="00FE3978">
                        <w:rPr>
                          <w:rFonts w:ascii="Lucida Sans" w:hAnsi="Lucida Sans"/>
                          <w:color w:val="auto"/>
                          <w:sz w:val="26"/>
                          <w:szCs w:val="26"/>
                        </w:rPr>
                        <w:t>-</w:t>
                      </w:r>
                      <w:r w:rsidR="00625E6E" w:rsidRPr="00FE3978">
                        <w:rPr>
                          <w:rFonts w:ascii="Lucida Sans" w:hAnsi="Lucida Sans"/>
                          <w:color w:val="auto"/>
                          <w:sz w:val="26"/>
                          <w:szCs w:val="26"/>
                        </w:rPr>
                        <w:t xml:space="preserve">Pesch </w:t>
                      </w:r>
                    </w:p>
                  </w:txbxContent>
                </v:textbox>
                <w10:wrap type="square" anchorx="page" anchory="page"/>
                <w10:anchorlock/>
              </v:shape>
            </w:pict>
          </mc:Fallback>
        </mc:AlternateContent>
      </w:r>
      <w:r w:rsidR="00063929">
        <w:rPr>
          <w:color w:val="000000" w:themeColor="text1"/>
        </w:rPr>
        <w:t xml:space="preserve">    </w:t>
      </w:r>
    </w:p>
    <w:p w14:paraId="5F8DE100" w14:textId="49F629EC" w:rsidR="00910FEF" w:rsidRDefault="00DA7563">
      <w:pPr>
        <w:spacing w:after="160" w:line="259" w:lineRule="auto"/>
        <w:jc w:val="left"/>
        <w:rPr>
          <w:rFonts w:ascii="Lucida Sans" w:eastAsia="Times New Roman" w:hAnsi="Lucida Sans" w:cstheme="majorBidi"/>
          <w:b/>
          <w:color w:val="B7234A" w:themeColor="accent1"/>
          <w:sz w:val="28"/>
          <w:szCs w:val="32"/>
        </w:rPr>
      </w:pPr>
      <w:r>
        <w:rPr>
          <w:noProof/>
          <w:lang w:eastAsia="de-DE"/>
        </w:rPr>
        <mc:AlternateContent>
          <mc:Choice Requires="wps">
            <w:drawing>
              <wp:anchor distT="0" distB="0" distL="114300" distR="114300" simplePos="0" relativeHeight="251658242" behindDoc="0" locked="0" layoutInCell="1" allowOverlap="1" wp14:anchorId="0082A13B" wp14:editId="41738BDD">
                <wp:simplePos x="0" y="0"/>
                <wp:positionH relativeFrom="column">
                  <wp:posOffset>4676140</wp:posOffset>
                </wp:positionH>
                <wp:positionV relativeFrom="paragraph">
                  <wp:posOffset>1017905</wp:posOffset>
                </wp:positionV>
                <wp:extent cx="1256665" cy="684530"/>
                <wp:effectExtent l="0" t="0" r="0" b="1270"/>
                <wp:wrapSquare wrapText="bothSides"/>
                <wp:docPr id="11" name="Textfeld 11"/>
                <wp:cNvGraphicFramePr/>
                <a:graphic xmlns:a="http://schemas.openxmlformats.org/drawingml/2006/main">
                  <a:graphicData uri="http://schemas.microsoft.com/office/word/2010/wordprocessingShape">
                    <wps:wsp>
                      <wps:cNvSpPr txBox="1"/>
                      <wps:spPr>
                        <a:xfrm>
                          <a:off x="0" y="0"/>
                          <a:ext cx="1256665"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6D0190" w14:textId="7FB91140" w:rsidR="00063929" w:rsidRPr="00610C35" w:rsidRDefault="00063929" w:rsidP="00610C35">
                            <w:pPr>
                              <w:pStyle w:val="1VGS"/>
                              <w:jc w:val="center"/>
                              <w:rPr>
                                <w:color w:val="FFFFFF" w:themeColor="background1"/>
                                <w:sz w:val="56"/>
                                <w:szCs w:val="56"/>
                              </w:rPr>
                            </w:pPr>
                            <w:r>
                              <w:rPr>
                                <w:color w:val="FFFFFF" w:themeColor="background1"/>
                                <w:sz w:val="56"/>
                                <w:szCs w:val="56"/>
                              </w:rPr>
                              <w:t>202</w:t>
                            </w:r>
                            <w:r w:rsidR="009261BD">
                              <w:rPr>
                                <w:color w:val="FFFFFF" w:themeColor="background1"/>
                                <w:sz w:val="56"/>
                                <w:szCs w:val="5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2A13B" id="Textfeld 11" o:spid="_x0000_s1029" type="#_x0000_t202" style="position:absolute;margin-left:368.2pt;margin-top:80.15pt;width:98.95pt;height:5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" filled="f" stroked="f">
                <v:textbox>
                  <w:txbxContent>
                    <w:p w14:paraId="4F6D0190" w14:textId="7FB91140" w:rsidR="00063929" w:rsidRPr="00610C35" w:rsidRDefault="00063929" w:rsidP="00610C35">
                      <w:pPr>
                        <w:pStyle w:val="1VGS"/>
                        <w:jc w:val="center"/>
                        <w:rPr>
                          <w:color w:val="FFFFFF" w:themeColor="background1"/>
                          <w:sz w:val="56"/>
                          <w:szCs w:val="56"/>
                        </w:rPr>
                      </w:pPr>
                      <w:r>
                        <w:rPr>
                          <w:color w:val="FFFFFF" w:themeColor="background1"/>
                          <w:sz w:val="56"/>
                          <w:szCs w:val="56"/>
                        </w:rPr>
                        <w:t>202</w:t>
                      </w:r>
                      <w:r w:rsidR="009261BD">
                        <w:rPr>
                          <w:color w:val="FFFFFF" w:themeColor="background1"/>
                          <w:sz w:val="56"/>
                          <w:szCs w:val="56"/>
                        </w:rPr>
                        <w:t>5</w:t>
                      </w:r>
                    </w:p>
                  </w:txbxContent>
                </v:textbox>
                <w10:wrap type="square"/>
              </v:shape>
            </w:pict>
          </mc:Fallback>
        </mc:AlternateContent>
      </w:r>
      <w:r w:rsidR="00063929">
        <w:rPr>
          <w:rFonts w:eastAsia="Times New Roman"/>
        </w:rPr>
        <w:br w:type="page"/>
      </w:r>
    </w:p>
    <w:p w14:paraId="6C569DEC" w14:textId="77777777" w:rsidR="00910FEF" w:rsidRDefault="00910FEF">
      <w:pPr>
        <w:spacing w:after="160" w:line="259" w:lineRule="auto"/>
        <w:jc w:val="left"/>
        <w:rPr>
          <w:rFonts w:eastAsia="Times New Roman"/>
        </w:rPr>
        <w:sectPr w:rsidR="00910FEF" w:rsidSect="00910FEF">
          <w:headerReference w:type="default" r:id="rId14"/>
          <w:footerReference w:type="default" r:id="rId15"/>
          <w:pgSz w:w="11906" w:h="16838"/>
          <w:pgMar w:top="1134" w:right="1134" w:bottom="1134" w:left="1134" w:header="709" w:footer="709" w:gutter="0"/>
          <w:cols w:space="708"/>
          <w:docGrid w:linePitch="360"/>
        </w:sectPr>
      </w:pPr>
      <w:r>
        <w:rPr>
          <w:rFonts w:eastAsia="Times New Roman"/>
        </w:rPr>
        <w:lastRenderedPageBreak/>
        <w:br w:type="page"/>
      </w:r>
    </w:p>
    <w:p w14:paraId="215AA3B6" w14:textId="77777777" w:rsidR="005E0119" w:rsidRPr="00C13BDD" w:rsidRDefault="005E0119" w:rsidP="005E0119">
      <w:pPr>
        <w:pStyle w:val="1VGS"/>
        <w:spacing w:before="0"/>
        <w:rPr>
          <w:rFonts w:eastAsia="Times New Roman"/>
        </w:rPr>
      </w:pPr>
      <w:r w:rsidRPr="004D2D0F">
        <w:rPr>
          <w:rFonts w:eastAsia="Times New Roman"/>
        </w:rPr>
        <w:lastRenderedPageBreak/>
        <w:t xml:space="preserve">1 </w:t>
      </w:r>
      <w:r w:rsidRPr="00C13BDD">
        <w:rPr>
          <w:rFonts w:eastAsia="Times New Roman"/>
        </w:rPr>
        <w:t>Der Trägerverein: VGS Köln e.</w:t>
      </w:r>
      <w:r>
        <w:rPr>
          <w:rFonts w:eastAsia="Times New Roman"/>
        </w:rPr>
        <w:t xml:space="preserve"> </w:t>
      </w:r>
      <w:r w:rsidRPr="00C13BDD">
        <w:rPr>
          <w:rFonts w:eastAsia="Times New Roman"/>
        </w:rPr>
        <w:t>V.</w:t>
      </w:r>
    </w:p>
    <w:p w14:paraId="2D473D2F" w14:textId="77777777" w:rsidR="005E0119" w:rsidRPr="004D2D0F" w:rsidRDefault="005E0119" w:rsidP="005E0119">
      <w:pPr>
        <w:spacing w:after="0"/>
        <w:rPr>
          <w:rFonts w:eastAsia="Calibri" w:cs="Times New Roman"/>
          <w:color w:val="auto"/>
          <w:szCs w:val="18"/>
        </w:rPr>
      </w:pPr>
      <w:r w:rsidRPr="004D2D0F">
        <w:rPr>
          <w:rFonts w:eastAsia="Calibri" w:cs="Times New Roman"/>
          <w:color w:val="auto"/>
          <w:szCs w:val="18"/>
        </w:rPr>
        <w:t>Der Trägerverein ist der Verein für Gesundheitssport und Sporttherapie Köln e.V. (VGS Köln e.</w:t>
      </w:r>
      <w:r>
        <w:rPr>
          <w:rFonts w:eastAsia="Calibri" w:cs="Times New Roman"/>
          <w:color w:val="auto"/>
          <w:szCs w:val="18"/>
        </w:rPr>
        <w:t xml:space="preserve"> </w:t>
      </w:r>
      <w:r w:rsidRPr="004D2D0F">
        <w:rPr>
          <w:rFonts w:eastAsia="Calibri" w:cs="Times New Roman"/>
          <w:color w:val="auto"/>
          <w:szCs w:val="18"/>
        </w:rPr>
        <w:t>V.)</w:t>
      </w:r>
      <w:r>
        <w:rPr>
          <w:rFonts w:eastAsia="Calibri" w:cs="Times New Roman"/>
          <w:color w:val="auto"/>
          <w:szCs w:val="18"/>
        </w:rPr>
        <w:t>.</w:t>
      </w:r>
    </w:p>
    <w:p w14:paraId="2102F32B" w14:textId="77777777" w:rsidR="005E0119" w:rsidRPr="004154A5" w:rsidRDefault="005E0119" w:rsidP="005E0119">
      <w:pPr>
        <w:pStyle w:val="2VGS"/>
      </w:pPr>
      <w:r>
        <w:t>Kontaktdaten des Trägers</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2"/>
        <w:gridCol w:w="3746"/>
      </w:tblGrid>
      <w:tr w:rsidR="005E0119" w:rsidRPr="005506A7" w14:paraId="348D78C9" w14:textId="77777777" w:rsidTr="00CA6E4D">
        <w:tc>
          <w:tcPr>
            <w:tcW w:w="5954" w:type="dxa"/>
          </w:tcPr>
          <w:p w14:paraId="093769DA" w14:textId="77777777" w:rsidR="005E0119" w:rsidRPr="005506A7" w:rsidRDefault="005E0119" w:rsidP="00CA6E4D">
            <w:pPr>
              <w:spacing w:after="0" w:line="240" w:lineRule="auto"/>
              <w:contextualSpacing/>
              <w:jc w:val="left"/>
              <w:rPr>
                <w:rFonts w:eastAsia="Calibri" w:cs="Times New Roman"/>
                <w:b/>
                <w:color w:val="525252"/>
                <w:sz w:val="20"/>
              </w:rPr>
            </w:pPr>
            <w:r w:rsidRPr="005506A7">
              <w:rPr>
                <w:rFonts w:eastAsia="Calibri" w:cs="Times New Roman"/>
                <w:b/>
                <w:color w:val="525252"/>
                <w:sz w:val="20"/>
              </w:rPr>
              <w:t>VGS Köln e.V.</w:t>
            </w:r>
          </w:p>
        </w:tc>
        <w:tc>
          <w:tcPr>
            <w:tcW w:w="3782" w:type="dxa"/>
          </w:tcPr>
          <w:p w14:paraId="2DE490A3" w14:textId="77777777" w:rsidR="005E0119" w:rsidRPr="005506A7" w:rsidRDefault="005E0119" w:rsidP="00CA6E4D">
            <w:pPr>
              <w:spacing w:after="0" w:line="240" w:lineRule="auto"/>
              <w:contextualSpacing/>
              <w:jc w:val="left"/>
              <w:rPr>
                <w:rFonts w:eastAsia="Calibri" w:cs="Times New Roman"/>
                <w:color w:val="525252"/>
                <w:sz w:val="20"/>
              </w:rPr>
            </w:pPr>
          </w:p>
        </w:tc>
      </w:tr>
      <w:tr w:rsidR="005E0119" w:rsidRPr="005506A7" w14:paraId="6F0F8CF4" w14:textId="77777777" w:rsidTr="00CA6E4D">
        <w:tc>
          <w:tcPr>
            <w:tcW w:w="5954" w:type="dxa"/>
          </w:tcPr>
          <w:p w14:paraId="325F7A02" w14:textId="77777777" w:rsidR="005E0119" w:rsidRPr="005506A7" w:rsidRDefault="005E0119" w:rsidP="00CA6E4D">
            <w:pPr>
              <w:spacing w:after="0" w:line="240" w:lineRule="auto"/>
              <w:contextualSpacing/>
              <w:jc w:val="left"/>
              <w:rPr>
                <w:rFonts w:eastAsia="Calibri" w:cs="Times New Roman"/>
                <w:color w:val="525252"/>
                <w:sz w:val="20"/>
              </w:rPr>
            </w:pPr>
            <w:r w:rsidRPr="005506A7">
              <w:rPr>
                <w:rFonts w:eastAsia="Calibri" w:cs="Times New Roman"/>
                <w:color w:val="525252"/>
                <w:sz w:val="20"/>
              </w:rPr>
              <w:t>Am Wassermann 3</w:t>
            </w:r>
          </w:p>
        </w:tc>
        <w:tc>
          <w:tcPr>
            <w:tcW w:w="3782" w:type="dxa"/>
          </w:tcPr>
          <w:p w14:paraId="13D8610B" w14:textId="77777777" w:rsidR="005E0119" w:rsidRPr="005506A7" w:rsidRDefault="005E0119" w:rsidP="00CA6E4D">
            <w:pPr>
              <w:spacing w:after="0" w:line="240" w:lineRule="auto"/>
              <w:contextualSpacing/>
              <w:jc w:val="left"/>
              <w:rPr>
                <w:rFonts w:eastAsia="Calibri" w:cs="Times New Roman"/>
                <w:color w:val="525252"/>
                <w:sz w:val="20"/>
              </w:rPr>
            </w:pPr>
            <w:r w:rsidRPr="005506A7">
              <w:rPr>
                <w:rFonts w:eastAsia="Calibri" w:cs="Times New Roman"/>
                <w:color w:val="525252"/>
                <w:sz w:val="20"/>
              </w:rPr>
              <w:t xml:space="preserve">0221 888253 0 </w:t>
            </w:r>
          </w:p>
        </w:tc>
      </w:tr>
      <w:tr w:rsidR="005E0119" w:rsidRPr="005506A7" w14:paraId="3DEBCA15" w14:textId="77777777" w:rsidTr="00CA6E4D">
        <w:tc>
          <w:tcPr>
            <w:tcW w:w="5954" w:type="dxa"/>
          </w:tcPr>
          <w:p w14:paraId="429F620E" w14:textId="77777777" w:rsidR="005E0119" w:rsidRPr="005506A7" w:rsidRDefault="005E0119" w:rsidP="00CA6E4D">
            <w:pPr>
              <w:spacing w:after="0" w:line="240" w:lineRule="auto"/>
              <w:contextualSpacing/>
              <w:jc w:val="left"/>
              <w:rPr>
                <w:rFonts w:eastAsia="Calibri" w:cs="Times New Roman"/>
                <w:color w:val="525252"/>
                <w:sz w:val="20"/>
              </w:rPr>
            </w:pPr>
            <w:r w:rsidRPr="005506A7">
              <w:rPr>
                <w:rFonts w:eastAsia="Calibri" w:cs="Times New Roman"/>
                <w:color w:val="525252"/>
                <w:sz w:val="20"/>
              </w:rPr>
              <w:t xml:space="preserve">50829 Köln </w:t>
            </w:r>
          </w:p>
        </w:tc>
        <w:tc>
          <w:tcPr>
            <w:tcW w:w="3782" w:type="dxa"/>
          </w:tcPr>
          <w:p w14:paraId="77817ED6" w14:textId="77777777" w:rsidR="005E0119" w:rsidRPr="005506A7" w:rsidRDefault="005E0119" w:rsidP="00CA6E4D">
            <w:pPr>
              <w:spacing w:after="0" w:line="240" w:lineRule="auto"/>
              <w:contextualSpacing/>
              <w:jc w:val="left"/>
              <w:rPr>
                <w:rFonts w:eastAsia="Calibri" w:cs="Times New Roman"/>
                <w:color w:val="525252"/>
                <w:sz w:val="20"/>
              </w:rPr>
            </w:pPr>
            <w:r w:rsidRPr="005506A7">
              <w:rPr>
                <w:rFonts w:eastAsia="Calibri" w:cs="Times New Roman"/>
                <w:color w:val="525252"/>
                <w:sz w:val="20"/>
              </w:rPr>
              <w:t>FAX: 0221 888253 99</w:t>
            </w:r>
          </w:p>
        </w:tc>
      </w:tr>
      <w:tr w:rsidR="005E0119" w:rsidRPr="005506A7" w14:paraId="1B5A6199" w14:textId="77777777" w:rsidTr="00CA6E4D">
        <w:tc>
          <w:tcPr>
            <w:tcW w:w="5954" w:type="dxa"/>
          </w:tcPr>
          <w:p w14:paraId="19B468AA" w14:textId="77777777" w:rsidR="005E0119" w:rsidRPr="005506A7" w:rsidRDefault="005E0119" w:rsidP="00CA6E4D">
            <w:pPr>
              <w:spacing w:after="0" w:line="240" w:lineRule="auto"/>
              <w:contextualSpacing/>
              <w:jc w:val="left"/>
              <w:rPr>
                <w:rFonts w:eastAsia="Calibri" w:cs="Times New Roman"/>
                <w:color w:val="525252"/>
                <w:sz w:val="20"/>
              </w:rPr>
            </w:pPr>
            <w:r w:rsidRPr="005506A7">
              <w:rPr>
                <w:rFonts w:eastAsia="Calibri" w:cs="Times New Roman"/>
                <w:color w:val="525252"/>
                <w:sz w:val="20"/>
              </w:rPr>
              <w:t>vgs@vgs-koeln.de</w:t>
            </w:r>
          </w:p>
        </w:tc>
        <w:tc>
          <w:tcPr>
            <w:tcW w:w="3782" w:type="dxa"/>
          </w:tcPr>
          <w:p w14:paraId="391FFDDA" w14:textId="77777777" w:rsidR="005E0119" w:rsidRPr="005506A7" w:rsidRDefault="005E0119" w:rsidP="00CA6E4D">
            <w:pPr>
              <w:spacing w:after="0" w:line="240" w:lineRule="auto"/>
              <w:contextualSpacing/>
              <w:jc w:val="left"/>
              <w:rPr>
                <w:rFonts w:eastAsia="Calibri" w:cs="Times New Roman"/>
                <w:b/>
                <w:color w:val="525252"/>
                <w:sz w:val="20"/>
              </w:rPr>
            </w:pPr>
            <w:r w:rsidRPr="005506A7">
              <w:rPr>
                <w:rFonts w:eastAsia="Calibri" w:cs="Times New Roman"/>
                <w:b/>
                <w:color w:val="525252"/>
                <w:sz w:val="20"/>
              </w:rPr>
              <w:t>w</w:t>
            </w:r>
            <w:r>
              <w:rPr>
                <w:rFonts w:eastAsia="Calibri" w:cs="Times New Roman"/>
                <w:b/>
                <w:color w:val="525252"/>
                <w:sz w:val="20"/>
              </w:rPr>
              <w:t>ww.vgs-ganztag</w:t>
            </w:r>
            <w:r w:rsidRPr="005506A7">
              <w:rPr>
                <w:rFonts w:eastAsia="Calibri" w:cs="Times New Roman"/>
                <w:b/>
                <w:color w:val="525252"/>
                <w:sz w:val="20"/>
              </w:rPr>
              <w:t>.de</w:t>
            </w:r>
          </w:p>
        </w:tc>
      </w:tr>
    </w:tbl>
    <w:p w14:paraId="755EF668" w14:textId="77777777" w:rsidR="005E0119" w:rsidRDefault="005E0119" w:rsidP="005E0119">
      <w:pPr>
        <w:spacing w:after="0"/>
        <w:rPr>
          <w:rFonts w:eastAsia="Calibri" w:cs="Times New Roman"/>
          <w:color w:val="auto"/>
          <w:sz w:val="2"/>
          <w:szCs w:val="2"/>
        </w:rPr>
      </w:pPr>
    </w:p>
    <w:p w14:paraId="571FED17" w14:textId="77777777" w:rsidR="005E0119" w:rsidRDefault="005E0119" w:rsidP="005E0119">
      <w:pPr>
        <w:spacing w:after="0"/>
        <w:rPr>
          <w:rFonts w:eastAsia="Calibri" w:cs="Times New Roman"/>
          <w:color w:val="auto"/>
          <w:sz w:val="2"/>
          <w:szCs w:val="2"/>
        </w:rPr>
      </w:pPr>
    </w:p>
    <w:p w14:paraId="7ED76830" w14:textId="77777777" w:rsidR="005E0119" w:rsidRDefault="005E0119" w:rsidP="005E0119">
      <w:pPr>
        <w:spacing w:after="0"/>
        <w:rPr>
          <w:rFonts w:eastAsia="Calibri" w:cs="Times New Roman"/>
          <w:color w:val="auto"/>
          <w:sz w:val="2"/>
          <w:szCs w:val="2"/>
        </w:rPr>
      </w:pPr>
    </w:p>
    <w:p w14:paraId="28C4FBAA" w14:textId="77777777" w:rsidR="005E0119" w:rsidRDefault="005E0119" w:rsidP="005E0119">
      <w:pPr>
        <w:spacing w:after="0"/>
        <w:rPr>
          <w:rFonts w:eastAsia="Calibri" w:cs="Times New Roman"/>
          <w:color w:val="auto"/>
          <w:sz w:val="2"/>
          <w:szCs w:val="2"/>
        </w:rPr>
      </w:pPr>
    </w:p>
    <w:p w14:paraId="27F776E9" w14:textId="77777777" w:rsidR="005E0119" w:rsidRDefault="005E0119" w:rsidP="005E0119">
      <w:pPr>
        <w:spacing w:after="0"/>
        <w:rPr>
          <w:rFonts w:eastAsia="Calibri" w:cs="Times New Roman"/>
          <w:color w:val="auto"/>
          <w:sz w:val="2"/>
          <w:szCs w:val="2"/>
        </w:rPr>
      </w:pPr>
    </w:p>
    <w:p w14:paraId="5B998D6D" w14:textId="77777777" w:rsidR="005E0119" w:rsidRDefault="005E0119" w:rsidP="005E0119">
      <w:pPr>
        <w:pStyle w:val="3VGS"/>
      </w:pPr>
      <w:r>
        <w:t>Vereinsphilosophie</w:t>
      </w:r>
    </w:p>
    <w:p w14:paraId="2CD38510" w14:textId="77777777" w:rsidR="005E0119" w:rsidRDefault="005E0119" w:rsidP="005E0119">
      <w:r>
        <w:t>Der Verein für Gesundheitssport und Sporttherapie Köln e. V. (VGS Köln e. V.) ist ein gemeinnütziger Verein und wurde 1989 von einem Team aus Sportwissenschaftlern und Ärzten der Deutschen Sporthochschule Köln gegründet. Zunächst stand die Idee im Fokus, wissenschaftliche Konzepte, die an der Deutschen Sporthochschule Köln entwickelt und unter wissenschaftlicher Begleitung praxiserprobt wurden, für die Teilnehmenden auch über den Projektzeitraum hinaus fortzusetzen. Auslösende Idee war die wissenschaftliche Erkenntnis, dass Bewegung nicht nur zu mehr Gesundheit, sondern gleichzeitig langfristig zu mehr körperlichem Wohlbefinden und mehr Lebensqualität führt.</w:t>
      </w:r>
    </w:p>
    <w:p w14:paraId="49A470F5" w14:textId="77777777" w:rsidR="005E0119" w:rsidRDefault="005E0119" w:rsidP="005E0119">
      <w:r>
        <w:t>Zielgruppe waren daher zunächst Menschen mit körperlichen Besonderheiten und Beeinträchtigungen aufgrund von Krankheit, welche traditionell nur selten in Vereinsgruppen zu finden sind.</w:t>
      </w:r>
    </w:p>
    <w:p w14:paraId="448E3F0B" w14:textId="77777777" w:rsidR="005E0119" w:rsidRDefault="005E0119" w:rsidP="005E0119">
      <w:r>
        <w:t>Über die Jahre wurde die Idee des wohnortnahen Rehasports weiterentwickelt und inhaltlich ausgeweitet.</w:t>
      </w:r>
    </w:p>
    <w:p w14:paraId="2015733F" w14:textId="77777777" w:rsidR="005E0119" w:rsidRDefault="005E0119" w:rsidP="005E0119">
      <w:r>
        <w:t>Auf Grund der stetigen Zunahme von Zivilisationserkrankungen in der Bevölkerung und des steigenden Mangels an Bewegungserfahrungen bei Kindern und Jugendlichen wurde das Vereinsangebot durch Angebote mit präventivem Charakter ergänzt.</w:t>
      </w:r>
    </w:p>
    <w:p w14:paraId="71F30117" w14:textId="77777777" w:rsidR="005E0119" w:rsidRDefault="005E0119" w:rsidP="005E0119">
      <w:r>
        <w:t>Gut ausgebildetes, festangestelltes Fachpersonal unterschiedlichster Fachrichtungen bildet ein multiprofessionelles, bewegungsaffines Team. Alle gemeinsam sorgen für professionelle Standards, Qualitätsentwicklung auf wissenschaftlicher Basis und Kontinuität.</w:t>
      </w:r>
    </w:p>
    <w:p w14:paraId="127DBAF5" w14:textId="77777777" w:rsidR="005E0119" w:rsidRDefault="005E0119" w:rsidP="005E0119">
      <w:r>
        <w:t>Alles frei nach dem Motto: Besondere Angebote für besondere Menschen in besonderer Qualität!</w:t>
      </w:r>
    </w:p>
    <w:p w14:paraId="7C79F62F" w14:textId="77777777" w:rsidR="005E0119" w:rsidRDefault="005E0119" w:rsidP="005E0119">
      <w:r>
        <w:t xml:space="preserve">Neben den </w:t>
      </w:r>
      <w:proofErr w:type="spellStart"/>
      <w:r>
        <w:t>Rehasportangeboten</w:t>
      </w:r>
      <w:proofErr w:type="spellEnd"/>
      <w:r>
        <w:t xml:space="preserve"> und Präventionskursen ist der Verein seit 2003 als Träger im Offenen Ganztag an Schulen aktiv. Auch hier versucht der Verein im Rahmen der Prävention, den positiven Einfluss von Bewegung im Alltag und im Kontext von Projekten, AGs und offenen Angeboten für die Kinder zugänglich zu machen und fest zu verankern.</w:t>
      </w:r>
    </w:p>
    <w:p w14:paraId="6DE65737" w14:textId="77777777" w:rsidR="005E0119" w:rsidRDefault="005E0119" w:rsidP="005E0119">
      <w:r>
        <w:t>Seit 2012 ist der VGS Köln e. V. zudem Träger von Schulsozialarbeit. Im Jahr 2015 entwickelte der Verein ein trägerinternes Fortbildungsangebot insbesondere für die Qualifizierung der eigenen Mitarbeiter*innen. Um unsere Angebote für Schulen abzurunden, sind wir seit 2019 ebenso als Träger für Schulbegleitung aktiv.</w:t>
      </w:r>
    </w:p>
    <w:p w14:paraId="38ACD9C8" w14:textId="26E75307" w:rsidR="005E0119" w:rsidRDefault="005E0119" w:rsidP="005E0119">
      <w:r>
        <w:t>Zudem engagieren wir uns immer wieder sozial, in dem wir mit anderen Mitstreiter*innen und gemeinnützigen Institutionen (z.B. Ceno e.V.) kooperieren.</w:t>
      </w:r>
    </w:p>
    <w:p w14:paraId="5A2BB0C9" w14:textId="77777777" w:rsidR="005E0119" w:rsidRDefault="005E0119" w:rsidP="005E0119">
      <w:r>
        <w:t>Mit diesen Konzepten und Maßnahmen verfolgen wir das Ziel, die Gesellschaft nachhaltig humaner, gesünder und fitter zu machen sowie Menschen die besondere Bedeutung von Bewegung für ein dauerhaft eigenverantwortliches und aktives Leben näher zu bringen. All dies verstehen wir als unseren persönlichen gesellschaftlichen Beitrag und als Teil unserer sozialen Verantwortung.</w:t>
      </w:r>
    </w:p>
    <w:p w14:paraId="5929F4C5" w14:textId="77777777" w:rsidR="005E0119" w:rsidRPr="004D2D0F" w:rsidRDefault="005E0119" w:rsidP="005E0119">
      <w:pPr>
        <w:pStyle w:val="1VGS"/>
        <w:spacing w:before="0"/>
        <w:rPr>
          <w:rFonts w:eastAsia="Times New Roman"/>
        </w:rPr>
      </w:pPr>
      <w:r>
        <w:rPr>
          <w:rFonts w:eastAsia="Times New Roman"/>
        </w:rPr>
        <w:lastRenderedPageBreak/>
        <w:t xml:space="preserve">2 </w:t>
      </w:r>
      <w:r w:rsidRPr="004D2D0F">
        <w:rPr>
          <w:rFonts w:eastAsia="Times New Roman"/>
        </w:rPr>
        <w:t>Allgemeine Information</w:t>
      </w:r>
      <w:r>
        <w:rPr>
          <w:rFonts w:eastAsia="Times New Roman"/>
        </w:rPr>
        <w:t>en des Trägers</w:t>
      </w:r>
    </w:p>
    <w:p w14:paraId="39A01D08" w14:textId="77777777" w:rsidR="005E0119" w:rsidRPr="004D2D0F" w:rsidRDefault="005E0119" w:rsidP="005E0119">
      <w:pPr>
        <w:keepNext/>
        <w:keepLines/>
        <w:spacing w:before="40" w:after="0"/>
        <w:outlineLvl w:val="1"/>
        <w:rPr>
          <w:rFonts w:ascii="Lucida Sans" w:eastAsia="Times New Roman" w:hAnsi="Lucida Sans" w:cs="Times New Roman"/>
          <w:b/>
          <w:color w:val="4AB033"/>
          <w:szCs w:val="26"/>
        </w:rPr>
      </w:pPr>
      <w:r w:rsidRPr="004D2D0F">
        <w:rPr>
          <w:rFonts w:ascii="Lucida Sans" w:eastAsia="Times New Roman" w:hAnsi="Lucida Sans" w:cs="Times New Roman"/>
          <w:b/>
          <w:color w:val="4AB033"/>
          <w:szCs w:val="26"/>
        </w:rPr>
        <w:t>A</w:t>
      </w:r>
      <w:r>
        <w:rPr>
          <w:rFonts w:ascii="Lucida Sans" w:eastAsia="Times New Roman" w:hAnsi="Lucida Sans" w:cs="Times New Roman"/>
          <w:b/>
          <w:color w:val="4AB033"/>
          <w:szCs w:val="26"/>
        </w:rPr>
        <w:t>nmeldeverfahren</w:t>
      </w:r>
    </w:p>
    <w:p w14:paraId="4E869239" w14:textId="77777777" w:rsidR="005E0119" w:rsidRPr="00632AB7" w:rsidRDefault="005E0119" w:rsidP="005E0119">
      <w:pPr>
        <w:spacing w:after="0"/>
        <w:rPr>
          <w:rFonts w:eastAsia="Calibri" w:cs="Times New Roman"/>
          <w:color w:val="auto"/>
          <w:szCs w:val="18"/>
        </w:rPr>
      </w:pPr>
      <w:r w:rsidRPr="004D2D0F">
        <w:rPr>
          <w:rFonts w:eastAsia="Calibri" w:cs="Times New Roman"/>
          <w:color w:val="auto"/>
          <w:szCs w:val="18"/>
        </w:rPr>
        <w:t>Die offiziellen Betreuungsverträge zur Offenen Ganztagsschule werden zwischen den Eltern und dem Träger (VGS Köln e.</w:t>
      </w:r>
      <w:r>
        <w:rPr>
          <w:rFonts w:eastAsia="Calibri" w:cs="Times New Roman"/>
          <w:color w:val="auto"/>
          <w:szCs w:val="18"/>
        </w:rPr>
        <w:t xml:space="preserve"> </w:t>
      </w:r>
      <w:r w:rsidRPr="004D2D0F">
        <w:rPr>
          <w:rFonts w:eastAsia="Calibri" w:cs="Times New Roman"/>
          <w:color w:val="auto"/>
          <w:szCs w:val="18"/>
        </w:rPr>
        <w:t xml:space="preserve">V.) abgeschlossen. Für die rechtlichen Vorgaben und die inhaltliche Gestaltung der Verträge ist die Stadt Köln zuständig. Damit wir Ihr Kind frühzeitig berücksichtigen können, werden vom Träger Interessensbekundungen ausgeteilt, die möglichst bis zum 31.03. (vor Beginn des jeweiligen Schuljahres) eingereicht werden sollten. Der Betreuungsvertrag wird für ein Schuljahr abgeschlossen und verlängert sich automatisch für das folgende Schuljahr, sofern er nicht </w:t>
      </w:r>
      <w:r w:rsidRPr="001A6C00">
        <w:rPr>
          <w:rFonts w:eastAsia="Calibri" w:cs="Times New Roman"/>
          <w:b/>
          <w:color w:val="auto"/>
          <w:szCs w:val="18"/>
        </w:rPr>
        <w:t>bis zum 31.05.</w:t>
      </w:r>
      <w:r w:rsidRPr="004D2D0F">
        <w:rPr>
          <w:rFonts w:eastAsia="Calibri" w:cs="Times New Roman"/>
          <w:color w:val="auto"/>
          <w:szCs w:val="18"/>
        </w:rPr>
        <w:t xml:space="preserve"> gekündigt wird. </w:t>
      </w:r>
    </w:p>
    <w:p w14:paraId="1BA47824" w14:textId="77777777" w:rsidR="005E0119" w:rsidRPr="004D2D0F" w:rsidRDefault="005E0119" w:rsidP="005E0119">
      <w:pPr>
        <w:keepNext/>
        <w:keepLines/>
        <w:spacing w:before="12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Elternbeiträge</w:t>
      </w:r>
    </w:p>
    <w:p w14:paraId="0FA1B1FB" w14:textId="3386F323" w:rsidR="005E0119" w:rsidRPr="004D2D0F" w:rsidRDefault="005E0119" w:rsidP="005E0119">
      <w:pPr>
        <w:spacing w:after="0"/>
        <w:rPr>
          <w:rFonts w:eastAsia="Calibri" w:cs="Times New Roman"/>
          <w:color w:val="auto"/>
          <w:szCs w:val="18"/>
        </w:rPr>
      </w:pPr>
      <w:r w:rsidRPr="004D2D0F">
        <w:rPr>
          <w:rFonts w:eastAsia="Calibri" w:cs="Times New Roman"/>
          <w:color w:val="auto"/>
          <w:szCs w:val="18"/>
        </w:rPr>
        <w:t xml:space="preserve">Die Beiträge zur Betreuung sind einkommensabhängig und werden von der Stadt Köln festgelegt und eingezogen. Sie erhalten von der Stadt Köln hierzu die entsprechenden Unterlagen. Für entstehende Kosten bei Ferienmaßnahmen (z.B. Fahrtkosten, Eintrittsgelder, Projekte) </w:t>
      </w:r>
      <w:r>
        <w:rPr>
          <w:rFonts w:eastAsia="Calibri" w:cs="Times New Roman"/>
          <w:color w:val="auto"/>
          <w:szCs w:val="18"/>
        </w:rPr>
        <w:t>sammelt</w:t>
      </w:r>
      <w:r w:rsidRPr="004D2D0F">
        <w:rPr>
          <w:rFonts w:eastAsia="Calibri" w:cs="Times New Roman"/>
          <w:color w:val="auto"/>
          <w:szCs w:val="18"/>
        </w:rPr>
        <w:t xml:space="preserve"> der Trägerverein </w:t>
      </w:r>
      <w:r w:rsidRPr="003D5F95">
        <w:rPr>
          <w:rFonts w:eastAsia="Calibri" w:cs="Times New Roman"/>
          <w:color w:val="auto"/>
          <w:szCs w:val="18"/>
        </w:rPr>
        <w:t xml:space="preserve">in der Regel </w:t>
      </w:r>
      <w:r w:rsidRPr="004D2D0F">
        <w:rPr>
          <w:rFonts w:eastAsia="Calibri" w:cs="Times New Roman"/>
          <w:color w:val="auto"/>
          <w:szCs w:val="18"/>
        </w:rPr>
        <w:t xml:space="preserve">von den Eltern vorab einen Betrag </w:t>
      </w:r>
      <w:r>
        <w:rPr>
          <w:rFonts w:eastAsia="Calibri" w:cs="Times New Roman"/>
          <w:color w:val="auto"/>
          <w:szCs w:val="18"/>
        </w:rPr>
        <w:t xml:space="preserve">von </w:t>
      </w:r>
      <w:r w:rsidR="00C80372">
        <w:rPr>
          <w:rFonts w:eastAsia="Calibri" w:cs="Times New Roman"/>
          <w:color w:val="auto"/>
          <w:szCs w:val="18"/>
        </w:rPr>
        <w:t>15,00 €</w:t>
      </w:r>
      <w:r>
        <w:rPr>
          <w:rFonts w:eastAsia="Calibri" w:cs="Times New Roman"/>
          <w:color w:val="auto"/>
          <w:szCs w:val="18"/>
        </w:rPr>
        <w:t xml:space="preserve"> </w:t>
      </w:r>
      <w:r w:rsidR="00C80372">
        <w:rPr>
          <w:rFonts w:eastAsia="Calibri" w:cs="Times New Roman"/>
          <w:color w:val="auto"/>
          <w:szCs w:val="18"/>
        </w:rPr>
        <w:t xml:space="preserve">pro Woche </w:t>
      </w:r>
      <w:r>
        <w:rPr>
          <w:rFonts w:eastAsia="Calibri" w:cs="Times New Roman"/>
          <w:color w:val="auto"/>
          <w:szCs w:val="18"/>
        </w:rPr>
        <w:t>ein</w:t>
      </w:r>
      <w:r w:rsidRPr="004D2D0F">
        <w:rPr>
          <w:rFonts w:eastAsia="Calibri" w:cs="Times New Roman"/>
          <w:color w:val="auto"/>
          <w:szCs w:val="18"/>
        </w:rPr>
        <w:t xml:space="preserve">. </w:t>
      </w:r>
    </w:p>
    <w:p w14:paraId="4935A6CD" w14:textId="77777777" w:rsidR="005E0119" w:rsidRPr="004D2D0F" w:rsidRDefault="005E0119" w:rsidP="005E0119">
      <w:pPr>
        <w:keepNext/>
        <w:keepLines/>
        <w:spacing w:before="120" w:after="0"/>
        <w:outlineLvl w:val="1"/>
        <w:rPr>
          <w:rFonts w:ascii="Lucida Sans" w:eastAsia="Times New Roman" w:hAnsi="Lucida Sans" w:cs="Times New Roman"/>
          <w:b/>
          <w:color w:val="4AB033"/>
          <w:szCs w:val="26"/>
        </w:rPr>
      </w:pPr>
      <w:r w:rsidRPr="004D2D0F">
        <w:rPr>
          <w:rFonts w:ascii="Lucida Sans" w:eastAsia="Times New Roman" w:hAnsi="Lucida Sans" w:cs="Times New Roman"/>
          <w:b/>
          <w:color w:val="4AB033"/>
          <w:szCs w:val="26"/>
        </w:rPr>
        <w:t>Verpflegungsbeitrag</w:t>
      </w:r>
    </w:p>
    <w:p w14:paraId="2A4CDE4A" w14:textId="77777777" w:rsidR="005E0119" w:rsidRPr="004D2D0F" w:rsidRDefault="005E0119" w:rsidP="005E0119">
      <w:pPr>
        <w:rPr>
          <w:rFonts w:eastAsia="Calibri" w:cs="Times New Roman"/>
          <w:color w:val="auto"/>
          <w:szCs w:val="18"/>
        </w:rPr>
      </w:pPr>
      <w:r w:rsidRPr="004D2D0F">
        <w:rPr>
          <w:rFonts w:eastAsia="Calibri" w:cs="Times New Roman"/>
          <w:color w:val="auto"/>
          <w:szCs w:val="18"/>
        </w:rPr>
        <w:t xml:space="preserve">Für die Berechnung des Verpflegungsbeitrages wurden alle Schul- und Ferientage zugrunde gelegt. Darin enthalten sind ein warmes Mittagessen, Getränke und täglich Obst und/oder Rohkost als Zwischenmahlzeit. </w:t>
      </w:r>
    </w:p>
    <w:p w14:paraId="61F89239" w14:textId="1BC1F6E1" w:rsidR="005E0119" w:rsidRDefault="005E0119" w:rsidP="005E0119">
      <w:pPr>
        <w:rPr>
          <w:rFonts w:cs="Calibri Light"/>
          <w:color w:val="auto"/>
        </w:rPr>
      </w:pPr>
      <w:r w:rsidRPr="004D2D0F">
        <w:rPr>
          <w:rFonts w:eastAsia="Calibri" w:cs="Times New Roman"/>
          <w:color w:val="auto"/>
          <w:szCs w:val="18"/>
        </w:rPr>
        <w:t xml:space="preserve">Der Gesamtbetrag </w:t>
      </w:r>
      <w:r w:rsidRPr="00383029">
        <w:rPr>
          <w:rFonts w:eastAsia="Calibri" w:cs="Times New Roman"/>
          <w:szCs w:val="18"/>
        </w:rPr>
        <w:t xml:space="preserve">von </w:t>
      </w:r>
      <w:r w:rsidR="00C80372">
        <w:rPr>
          <w:rFonts w:eastAsia="Calibri" w:cs="Times New Roman"/>
          <w:szCs w:val="18"/>
        </w:rPr>
        <w:t>960,00</w:t>
      </w:r>
      <w:r>
        <w:rPr>
          <w:rFonts w:eastAsia="Calibri" w:cs="Times New Roman"/>
          <w:szCs w:val="18"/>
        </w:rPr>
        <w:t xml:space="preserve"> </w:t>
      </w:r>
      <w:r w:rsidRPr="00FF2A53">
        <w:rPr>
          <w:rFonts w:eastAsia="Calibri" w:cs="Times New Roman"/>
          <w:color w:val="auto"/>
          <w:szCs w:val="18"/>
        </w:rPr>
        <w:t>€ ist</w:t>
      </w:r>
      <w:r w:rsidRPr="004D2D0F">
        <w:rPr>
          <w:rFonts w:eastAsia="Calibri" w:cs="Times New Roman"/>
          <w:color w:val="auto"/>
          <w:szCs w:val="18"/>
        </w:rPr>
        <w:t xml:space="preserve"> auf 12 Monatsraten aufgeteilt. Diese Raten sind in den Monaten August bis einschließlich Juli eines jeden Schuljahres mit </w:t>
      </w:r>
      <w:r w:rsidRPr="00811232">
        <w:rPr>
          <w:rFonts w:eastAsia="Calibri" w:cs="Times New Roman"/>
          <w:szCs w:val="18"/>
        </w:rPr>
        <w:t xml:space="preserve">anteiligen </w:t>
      </w:r>
      <w:r w:rsidR="00C80372">
        <w:rPr>
          <w:rFonts w:eastAsia="Calibri" w:cs="Times New Roman"/>
          <w:szCs w:val="18"/>
        </w:rPr>
        <w:t>80</w:t>
      </w:r>
      <w:r>
        <w:rPr>
          <w:rFonts w:eastAsia="Calibri" w:cs="Times New Roman"/>
          <w:szCs w:val="18"/>
        </w:rPr>
        <w:t>,00</w:t>
      </w:r>
      <w:r w:rsidRPr="00811232">
        <w:rPr>
          <w:rFonts w:eastAsia="Calibri" w:cs="Times New Roman"/>
          <w:szCs w:val="18"/>
        </w:rPr>
        <w:t xml:space="preserve"> € zu </w:t>
      </w:r>
      <w:r w:rsidRPr="004D2D0F">
        <w:rPr>
          <w:rFonts w:eastAsia="Calibri" w:cs="Times New Roman"/>
          <w:color w:val="auto"/>
          <w:szCs w:val="18"/>
        </w:rPr>
        <w:t xml:space="preserve">zahlen und werden immer in der Mitte des betreffenden Monats abgebucht. Bei Rückbuchungen </w:t>
      </w:r>
      <w:r>
        <w:rPr>
          <w:rFonts w:eastAsia="Calibri" w:cs="Times New Roman"/>
          <w:color w:val="auto"/>
          <w:szCs w:val="18"/>
        </w:rPr>
        <w:t>wird die Mahngebühr der jeweils</w:t>
      </w:r>
      <w:r w:rsidRPr="004D2D0F">
        <w:rPr>
          <w:rFonts w:eastAsia="Calibri" w:cs="Times New Roman"/>
          <w:color w:val="auto"/>
          <w:szCs w:val="18"/>
        </w:rPr>
        <w:t xml:space="preserve"> zuständigen Bank fällig.</w:t>
      </w:r>
      <w:r>
        <w:rPr>
          <w:rFonts w:eastAsia="Calibri" w:cs="Times New Roman"/>
          <w:color w:val="auto"/>
          <w:szCs w:val="18"/>
        </w:rPr>
        <w:t xml:space="preserve"> Bei Zahlungsrückstand </w:t>
      </w:r>
      <w:r w:rsidRPr="003D5F95">
        <w:rPr>
          <w:rFonts w:eastAsia="Calibri" w:cs="Times New Roman"/>
          <w:color w:val="auto"/>
          <w:szCs w:val="18"/>
        </w:rPr>
        <w:t xml:space="preserve">von mehr als 6 Wochen hat der Träger die Möglichkeit, </w:t>
      </w:r>
      <w:r w:rsidRPr="00152817">
        <w:rPr>
          <w:rFonts w:eastAsia="Calibri" w:cs="Times New Roman"/>
          <w:color w:val="auto"/>
          <w:szCs w:val="18"/>
        </w:rPr>
        <w:t xml:space="preserve">den Betreuungsvertrag mit dieser Begründung zu kündigen (hierbei beziehen wir uns </w:t>
      </w:r>
      <w:r w:rsidRPr="00DF52CB">
        <w:rPr>
          <w:rFonts w:eastAsia="Calibri" w:cs="Times New Roman"/>
          <w:color w:val="auto"/>
          <w:szCs w:val="18"/>
        </w:rPr>
        <w:t>auf</w:t>
      </w:r>
      <w:r>
        <w:rPr>
          <w:rFonts w:eastAsia="Calibri" w:cs="Times New Roman"/>
          <w:color w:val="auto"/>
          <w:szCs w:val="18"/>
        </w:rPr>
        <w:t xml:space="preserve"> </w:t>
      </w:r>
      <w:r w:rsidRPr="00152817">
        <w:rPr>
          <w:rFonts w:eastAsia="Calibri" w:cs="Times New Roman"/>
          <w:color w:val="auto"/>
          <w:szCs w:val="18"/>
        </w:rPr>
        <w:t xml:space="preserve">§ 7 des Kooperationsvertrages). </w:t>
      </w:r>
      <w:r w:rsidRPr="00152817">
        <w:rPr>
          <w:rFonts w:cs="Calibri Light"/>
          <w:color w:val="auto"/>
        </w:rPr>
        <w:t>Bei unverschuldeten Ausfällen wird ein Sockelbetrag von 20% für Verwaltung und Personal einbehalten.</w:t>
      </w:r>
    </w:p>
    <w:p w14:paraId="180E90A4" w14:textId="77777777" w:rsidR="005E0119" w:rsidRPr="00152817" w:rsidRDefault="005E0119" w:rsidP="005E0119">
      <w:pPr>
        <w:spacing w:after="0"/>
        <w:rPr>
          <w:rFonts w:eastAsia="Calibri" w:cs="Times New Roman"/>
          <w:color w:val="auto"/>
          <w:szCs w:val="18"/>
        </w:rPr>
      </w:pPr>
      <w:r w:rsidRPr="004A0E15">
        <w:rPr>
          <w:rFonts w:cs="Calibri Light"/>
          <w:color w:val="auto"/>
        </w:rPr>
        <w:t>Bei der Verpflegung sehen wir die Vorgaben der Deutschen Gesellschaft für Ernährung (DGE) als Wegweiser für eine gesunde Ernährung. Die Schulen sind verpflichtet bei der Auswahl der Speisen die Vorgaben zu 80% einzuhalten.</w:t>
      </w:r>
    </w:p>
    <w:p w14:paraId="01CFA7B1" w14:textId="77777777" w:rsidR="005E0119" w:rsidRPr="004D2D0F" w:rsidRDefault="005E0119" w:rsidP="005E0119">
      <w:pPr>
        <w:keepNext/>
        <w:keepLines/>
        <w:spacing w:before="12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Befreiung des Verpflegungsbeitrages</w:t>
      </w:r>
    </w:p>
    <w:p w14:paraId="1660E90D" w14:textId="77777777" w:rsidR="005E0119" w:rsidRDefault="005E0119" w:rsidP="005E0119">
      <w:pPr>
        <w:spacing w:after="0"/>
        <w:rPr>
          <w:rFonts w:eastAsia="Calibri" w:cs="Times New Roman"/>
          <w:color w:val="auto"/>
          <w:szCs w:val="18"/>
        </w:rPr>
      </w:pPr>
      <w:r w:rsidRPr="004D2D0F">
        <w:rPr>
          <w:rFonts w:eastAsia="Calibri" w:cs="Times New Roman"/>
          <w:color w:val="auto"/>
          <w:szCs w:val="18"/>
        </w:rPr>
        <w:t xml:space="preserve">Eine </w:t>
      </w:r>
      <w:r>
        <w:rPr>
          <w:rFonts w:eastAsia="Calibri" w:cs="Times New Roman"/>
          <w:color w:val="auto"/>
          <w:szCs w:val="18"/>
        </w:rPr>
        <w:t>Befreiung</w:t>
      </w:r>
      <w:r w:rsidRPr="004D2D0F">
        <w:rPr>
          <w:rFonts w:eastAsia="Calibri" w:cs="Times New Roman"/>
          <w:color w:val="auto"/>
          <w:szCs w:val="18"/>
        </w:rPr>
        <w:t xml:space="preserve"> des Verpflegungsbeitrages ist </w:t>
      </w:r>
      <w:r>
        <w:rPr>
          <w:rFonts w:eastAsia="Calibri" w:cs="Times New Roman"/>
          <w:color w:val="auto"/>
          <w:szCs w:val="18"/>
        </w:rPr>
        <w:t>möglich, wenn das Kind folgende Leistungen erhält:</w:t>
      </w:r>
    </w:p>
    <w:p w14:paraId="1ED95099" w14:textId="77777777" w:rsidR="005E0119" w:rsidRDefault="005E0119" w:rsidP="005E0119">
      <w:pPr>
        <w:pStyle w:val="KeinLeerraum"/>
        <w:spacing w:before="40"/>
      </w:pPr>
      <w:r>
        <w:t>vom Jobcenter (ALG II)</w:t>
      </w:r>
    </w:p>
    <w:p w14:paraId="11F5C2E5" w14:textId="77777777" w:rsidR="005E0119" w:rsidRDefault="005E0119" w:rsidP="005E0119">
      <w:pPr>
        <w:pStyle w:val="KeinLeerraum"/>
      </w:pPr>
      <w:r>
        <w:t>vom Sozialamt (Sozialhilfe)</w:t>
      </w:r>
    </w:p>
    <w:p w14:paraId="1C427F58" w14:textId="77777777" w:rsidR="005E0119" w:rsidRDefault="005E0119" w:rsidP="005E0119">
      <w:pPr>
        <w:pStyle w:val="KeinLeerraum"/>
        <w:spacing w:after="40"/>
      </w:pPr>
      <w:r>
        <w:t>vom Sozialamt (Bereich Asyl)</w:t>
      </w:r>
    </w:p>
    <w:p w14:paraId="3E1C16A1" w14:textId="77777777" w:rsidR="005E0119" w:rsidRPr="004D2D0F" w:rsidRDefault="005E0119" w:rsidP="005E0119">
      <w:pPr>
        <w:spacing w:before="120"/>
      </w:pPr>
      <w:r>
        <w:t>W</w:t>
      </w:r>
      <w:r w:rsidRPr="004D2D0F">
        <w:t xml:space="preserve">enn Sie für Ihr Kind einen gültigen Bescheid über die Bewilligung von sozialen </w:t>
      </w:r>
      <w:r>
        <w:t xml:space="preserve">Leistungen in Kopie </w:t>
      </w:r>
      <w:r w:rsidRPr="000B2522">
        <w:rPr>
          <w:b/>
        </w:rPr>
        <w:t>fristgemäß</w:t>
      </w:r>
      <w:r>
        <w:t xml:space="preserve"> </w:t>
      </w:r>
      <w:r w:rsidRPr="004D2D0F">
        <w:t xml:space="preserve">bei uns eingereicht haben, kann der Verpflegungsbeitrag </w:t>
      </w:r>
      <w:r>
        <w:t xml:space="preserve">erlassen </w:t>
      </w:r>
      <w:r w:rsidRPr="004D2D0F">
        <w:t>werden.</w:t>
      </w:r>
    </w:p>
    <w:p w14:paraId="569CF927" w14:textId="77777777" w:rsidR="005E0119" w:rsidRDefault="005E0119" w:rsidP="005E0119">
      <w:pPr>
        <w:spacing w:after="0"/>
      </w:pPr>
      <w:r>
        <w:t xml:space="preserve">Weiterhin ist eine Befreiung des Verpflegungsbeitrages möglich, wenn Sie </w:t>
      </w:r>
      <w:r w:rsidRPr="003D5F95">
        <w:rPr>
          <w:color w:val="auto"/>
        </w:rPr>
        <w:t xml:space="preserve">eine der folgenden </w:t>
      </w:r>
      <w:r>
        <w:t>Leistungen erhalten:</w:t>
      </w:r>
    </w:p>
    <w:p w14:paraId="5F0F1EC3" w14:textId="77777777" w:rsidR="005E0119" w:rsidRDefault="005E0119" w:rsidP="005E0119">
      <w:pPr>
        <w:pStyle w:val="KeinLeerraum"/>
        <w:spacing w:before="40" w:after="40"/>
      </w:pPr>
      <w:r>
        <w:t>Wohngeld</w:t>
      </w:r>
    </w:p>
    <w:p w14:paraId="621C179F" w14:textId="77777777" w:rsidR="005E0119" w:rsidRDefault="005E0119" w:rsidP="005E0119">
      <w:pPr>
        <w:pStyle w:val="KeinLeerraum"/>
        <w:spacing w:after="40"/>
      </w:pPr>
      <w:r>
        <w:t>Kinderzuschlag</w:t>
      </w:r>
    </w:p>
    <w:p w14:paraId="6AC32778" w14:textId="77777777" w:rsidR="005E0119" w:rsidRPr="004D2D0F" w:rsidRDefault="005E0119" w:rsidP="005E0119">
      <w:pPr>
        <w:spacing w:before="120"/>
      </w:pPr>
      <w:r>
        <w:t>Auch hier ist eine Befreiung möglich, w</w:t>
      </w:r>
      <w:r w:rsidRPr="004D2D0F">
        <w:t xml:space="preserve">enn Sie für Ihr Kind einen gültigen Bescheid über die Bewilligung von sozialen Leistungen </w:t>
      </w:r>
      <w:r w:rsidRPr="000B2522">
        <w:rPr>
          <w:b/>
        </w:rPr>
        <w:t>und</w:t>
      </w:r>
      <w:r w:rsidRPr="004D2D0F">
        <w:t xml:space="preserve"> </w:t>
      </w:r>
      <w:r w:rsidRPr="000B2522">
        <w:rPr>
          <w:b/>
        </w:rPr>
        <w:t>zusätzlich</w:t>
      </w:r>
      <w:r>
        <w:t xml:space="preserve"> </w:t>
      </w:r>
      <w:r w:rsidRPr="004D2D0F">
        <w:t xml:space="preserve">den dazu </w:t>
      </w:r>
      <w:r w:rsidRPr="00AD444F">
        <w:rPr>
          <w:b/>
        </w:rPr>
        <w:t>zwingend erforderlichen Antrag auf Bildung und Teilhabe</w:t>
      </w:r>
      <w:r>
        <w:rPr>
          <w:b/>
        </w:rPr>
        <w:t xml:space="preserve"> (</w:t>
      </w:r>
      <w:proofErr w:type="spellStart"/>
      <w:r>
        <w:rPr>
          <w:b/>
        </w:rPr>
        <w:t>BuT</w:t>
      </w:r>
      <w:proofErr w:type="spellEnd"/>
      <w:r>
        <w:rPr>
          <w:b/>
        </w:rPr>
        <w:t>)</w:t>
      </w:r>
      <w:r w:rsidRPr="004D2D0F">
        <w:t xml:space="preserve"> bei uns eingereicht haben.</w:t>
      </w:r>
    </w:p>
    <w:p w14:paraId="5BCE1855" w14:textId="77777777" w:rsidR="005E0119" w:rsidRDefault="005E0119" w:rsidP="005E0119">
      <w:pPr>
        <w:rPr>
          <w:rFonts w:eastAsia="Calibri" w:cs="Times New Roman"/>
          <w:color w:val="auto"/>
          <w:szCs w:val="18"/>
        </w:rPr>
      </w:pPr>
      <w:r w:rsidRPr="003D5F95">
        <w:rPr>
          <w:rFonts w:eastAsia="Calibri" w:cs="Times New Roman"/>
          <w:color w:val="auto"/>
          <w:szCs w:val="18"/>
        </w:rPr>
        <w:t>Familien mit geringem Einkommen müssen sich zur Antragsstellung</w:t>
      </w:r>
      <w:r>
        <w:rPr>
          <w:rFonts w:eastAsia="Calibri" w:cs="Times New Roman"/>
          <w:color w:val="auto"/>
          <w:szCs w:val="18"/>
        </w:rPr>
        <w:t xml:space="preserve"> </w:t>
      </w:r>
      <w:r w:rsidRPr="003D5F95">
        <w:rPr>
          <w:rFonts w:eastAsia="Calibri" w:cs="Times New Roman"/>
          <w:color w:val="auto"/>
          <w:szCs w:val="18"/>
        </w:rPr>
        <w:t>für ein ermäßigtes</w:t>
      </w:r>
      <w:r>
        <w:rPr>
          <w:rFonts w:eastAsia="Calibri" w:cs="Times New Roman"/>
          <w:color w:val="auto"/>
          <w:szCs w:val="18"/>
        </w:rPr>
        <w:t xml:space="preserve"> M</w:t>
      </w:r>
      <w:r w:rsidRPr="003D5F95">
        <w:rPr>
          <w:rFonts w:eastAsia="Calibri" w:cs="Times New Roman"/>
          <w:color w:val="auto"/>
          <w:szCs w:val="18"/>
        </w:rPr>
        <w:t xml:space="preserve">ittagessen an das Jobcenter wenden und treten zunächst in Vorleistung. </w:t>
      </w:r>
      <w:r w:rsidRPr="004D2D0F">
        <w:rPr>
          <w:rFonts w:eastAsia="Calibri" w:cs="Times New Roman"/>
          <w:color w:val="auto"/>
          <w:szCs w:val="18"/>
        </w:rPr>
        <w:t xml:space="preserve">Sofern ein Anspruch auf </w:t>
      </w:r>
      <w:proofErr w:type="spellStart"/>
      <w:r w:rsidRPr="004D2D0F">
        <w:rPr>
          <w:rFonts w:eastAsia="Calibri" w:cs="Times New Roman"/>
          <w:color w:val="auto"/>
          <w:szCs w:val="18"/>
        </w:rPr>
        <w:t>BuT</w:t>
      </w:r>
      <w:proofErr w:type="spellEnd"/>
      <w:r w:rsidRPr="004D2D0F">
        <w:rPr>
          <w:rFonts w:eastAsia="Calibri" w:cs="Times New Roman"/>
          <w:color w:val="auto"/>
          <w:szCs w:val="18"/>
        </w:rPr>
        <w:t xml:space="preserve"> besteht, erhalten die entsprechenden Familien bei Nachweis über die Voraus</w:t>
      </w:r>
      <w:r>
        <w:rPr>
          <w:rFonts w:eastAsia="Calibri" w:cs="Times New Roman"/>
          <w:color w:val="auto"/>
          <w:szCs w:val="18"/>
        </w:rPr>
        <w:t>z</w:t>
      </w:r>
      <w:r w:rsidRPr="004D2D0F">
        <w:rPr>
          <w:rFonts w:eastAsia="Calibri" w:cs="Times New Roman"/>
          <w:color w:val="auto"/>
          <w:szCs w:val="18"/>
        </w:rPr>
        <w:t>ahlung die Kosten für das Mittagessen durch das Amt für Soziales und Senioren zurück.</w:t>
      </w:r>
    </w:p>
    <w:p w14:paraId="0C886ABF" w14:textId="77777777" w:rsidR="005E0119" w:rsidRPr="004D2D0F" w:rsidRDefault="005E0119" w:rsidP="005E0119">
      <w:pPr>
        <w:keepNext/>
        <w:keepLines/>
        <w:spacing w:before="12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lastRenderedPageBreak/>
        <w:t>Elterninformation</w:t>
      </w:r>
    </w:p>
    <w:p w14:paraId="6873CA25" w14:textId="77777777" w:rsidR="005E0119" w:rsidRDefault="005E0119" w:rsidP="005E0119">
      <w:pPr>
        <w:keepNext/>
        <w:keepLines/>
        <w:spacing w:after="40"/>
        <w:outlineLvl w:val="1"/>
        <w:rPr>
          <w:rFonts w:eastAsia="Calibri" w:cs="Times New Roman"/>
          <w:color w:val="auto"/>
          <w:szCs w:val="18"/>
        </w:rPr>
      </w:pPr>
      <w:r>
        <w:rPr>
          <w:rFonts w:eastAsia="Calibri" w:cs="Times New Roman"/>
          <w:color w:val="auto"/>
          <w:szCs w:val="18"/>
        </w:rPr>
        <w:t xml:space="preserve">Regelmäßig stattfindende Elternabende informieren die Erziehungsberechtigten über alle wesentlichen Themen im Offenen Ganztag. </w:t>
      </w:r>
      <w:r w:rsidRPr="00800102">
        <w:rPr>
          <w:rFonts w:eastAsia="Calibri" w:cs="Times New Roman"/>
          <w:color w:val="auto"/>
          <w:szCs w:val="18"/>
        </w:rPr>
        <w:t xml:space="preserve">Auf der </w:t>
      </w:r>
      <w:r>
        <w:rPr>
          <w:rFonts w:eastAsia="Calibri" w:cs="Times New Roman"/>
          <w:color w:val="auto"/>
          <w:szCs w:val="18"/>
        </w:rPr>
        <w:t>Internetseite des Trägers sowie auf der Homepage der Schule finden Sie ebenfalls viele Informationen</w:t>
      </w:r>
      <w:r w:rsidRPr="00800102">
        <w:rPr>
          <w:rFonts w:eastAsia="Calibri" w:cs="Times New Roman"/>
          <w:color w:val="auto"/>
          <w:szCs w:val="18"/>
        </w:rPr>
        <w:t>. Bei Bedarf besteht die Möglichkeit</w:t>
      </w:r>
      <w:r>
        <w:rPr>
          <w:rFonts w:eastAsia="Calibri" w:cs="Times New Roman"/>
          <w:color w:val="auto"/>
          <w:szCs w:val="18"/>
        </w:rPr>
        <w:t>,</w:t>
      </w:r>
      <w:r w:rsidRPr="00800102">
        <w:rPr>
          <w:rFonts w:eastAsia="Calibri" w:cs="Times New Roman"/>
          <w:color w:val="auto"/>
          <w:szCs w:val="18"/>
        </w:rPr>
        <w:t xml:space="preserve"> einen Gespräc</w:t>
      </w:r>
      <w:r>
        <w:rPr>
          <w:rFonts w:eastAsia="Calibri" w:cs="Times New Roman"/>
          <w:color w:val="auto"/>
          <w:szCs w:val="18"/>
        </w:rPr>
        <w:t>hstermin mit der OGS-Leitung</w:t>
      </w:r>
      <w:r w:rsidRPr="00800102">
        <w:rPr>
          <w:rFonts w:eastAsia="Calibri" w:cs="Times New Roman"/>
          <w:color w:val="auto"/>
          <w:szCs w:val="18"/>
        </w:rPr>
        <w:t xml:space="preserve"> zu vereinbaren. </w:t>
      </w:r>
    </w:p>
    <w:p w14:paraId="3D1EE673" w14:textId="77777777" w:rsidR="005E0119" w:rsidRPr="00C046E7" w:rsidRDefault="005E0119" w:rsidP="005E0119">
      <w:pPr>
        <w:keepNext/>
        <w:keepLines/>
        <w:spacing w:before="40" w:after="0"/>
        <w:outlineLvl w:val="1"/>
        <w:rPr>
          <w:rFonts w:eastAsia="Calibri" w:cs="Times New Roman"/>
          <w:color w:val="B7234A" w:themeColor="accent1"/>
          <w:szCs w:val="18"/>
        </w:rPr>
      </w:pPr>
      <w:r w:rsidRPr="003D5F95">
        <w:rPr>
          <w:rFonts w:eastAsia="Calibri" w:cs="Times New Roman"/>
          <w:color w:val="B7234A" w:themeColor="accent1"/>
          <w:szCs w:val="18"/>
        </w:rPr>
        <w:t>Weitergehende schulspezifische Informationen finden Sie im Schulteil ab Kapitel 4.</w:t>
      </w:r>
    </w:p>
    <w:p w14:paraId="657BB107" w14:textId="77777777" w:rsidR="005E0119" w:rsidRDefault="005E0119" w:rsidP="005E0119">
      <w:pPr>
        <w:pStyle w:val="3VGS"/>
        <w:spacing w:before="240"/>
      </w:pPr>
      <w:r>
        <w:t>Elternmitwirkung</w:t>
      </w:r>
    </w:p>
    <w:p w14:paraId="55433EEC" w14:textId="77777777" w:rsidR="005E0119" w:rsidRPr="00152817" w:rsidRDefault="005E0119" w:rsidP="005E0119">
      <w:pPr>
        <w:rPr>
          <w:color w:val="auto"/>
        </w:rPr>
      </w:pPr>
      <w:r w:rsidRPr="00152817">
        <w:rPr>
          <w:color w:val="auto"/>
        </w:rPr>
        <w:t>Die Entwicklung des Kindes hängt von einer gelingenden Erziehungspartnerschaft zwischen den Mitarbeiter*innen und Erziehungsberechtigten ab. Das aktive Einbringen und Mitwirken der Erziehungsberechtigten an der pädagogischen Arbeit, Projekten, Festen, Ausflügen und Freizeiten</w:t>
      </w:r>
      <w:r w:rsidRPr="00152817">
        <w:rPr>
          <w:i/>
          <w:color w:val="auto"/>
        </w:rPr>
        <w:t xml:space="preserve"> </w:t>
      </w:r>
      <w:r w:rsidRPr="00152817">
        <w:rPr>
          <w:color w:val="auto"/>
        </w:rPr>
        <w:t xml:space="preserve">der Einrichtung sowie Mitwirkungsgremien (z.B. Elternabende, Elternvertretung) ist ausdrücklich erwünscht. </w:t>
      </w:r>
    </w:p>
    <w:p w14:paraId="0FD1B45C" w14:textId="77777777" w:rsidR="005E0119" w:rsidRDefault="005E0119" w:rsidP="005E0119">
      <w:pPr>
        <w:pStyle w:val="3VGS"/>
      </w:pPr>
      <w:r>
        <w:t>Datenschutz</w:t>
      </w:r>
    </w:p>
    <w:p w14:paraId="7B00F1FA" w14:textId="77777777" w:rsidR="005E0119" w:rsidRPr="00152817" w:rsidRDefault="005E0119" w:rsidP="005E0119">
      <w:pPr>
        <w:rPr>
          <w:color w:val="auto"/>
        </w:rPr>
      </w:pPr>
      <w:r w:rsidRPr="00152817">
        <w:rPr>
          <w:color w:val="auto"/>
        </w:rPr>
        <w:t xml:space="preserve">Die Erhebung, Verarbeitung, Speicherung und Nutzung der personenbezogenen Daten erfolgt in der Regel aufgrund der Erforderlichkeit zur Erfüllung des Betreuungsvertrages sowie zur Erfüllung rechtlicher Pflichten. Die Erziehungsberechtigten sind durch die Informationspflicht zum Betreuungsvertrag u.a. über Zweck, Weitergabe und ihre Rechte informiert. Für Fotos wird eine separate Einwilligung eingeholt. </w:t>
      </w:r>
    </w:p>
    <w:p w14:paraId="6E500BBD" w14:textId="77777777" w:rsidR="005E0119" w:rsidRDefault="005E0119" w:rsidP="005E0119">
      <w:pPr>
        <w:pStyle w:val="3VGS"/>
      </w:pPr>
      <w:r>
        <w:t>Öffnungs- und Schließungszeiten</w:t>
      </w:r>
    </w:p>
    <w:p w14:paraId="0FDF3EAF" w14:textId="77777777" w:rsidR="005E0119" w:rsidRDefault="005E0119" w:rsidP="005E0119">
      <w:pPr>
        <w:rPr>
          <w:rFonts w:eastAsia="Calibri" w:cs="Times New Roman"/>
          <w:color w:val="auto"/>
          <w:szCs w:val="18"/>
        </w:rPr>
      </w:pPr>
      <w:r w:rsidRPr="003D5F95">
        <w:rPr>
          <w:rFonts w:eastAsia="Calibri" w:cs="Times New Roman"/>
          <w:color w:val="auto"/>
          <w:szCs w:val="18"/>
        </w:rPr>
        <w:t>Die Schließzeiten betragen insgesamt 30 Tage pro Schuljahr und werden zu Beginn des Schuljahres gemeinsam mit der Schulleitung festgelegt. Über die genauen Termine werden Sie durch die OGS informiert.</w:t>
      </w:r>
    </w:p>
    <w:p w14:paraId="02747E25" w14:textId="77777777" w:rsidR="005E0119" w:rsidRDefault="005E0119" w:rsidP="005E0119">
      <w:pPr>
        <w:keepNext/>
        <w:keepLines/>
        <w:spacing w:before="40" w:after="0"/>
        <w:outlineLvl w:val="1"/>
        <w:rPr>
          <w:rFonts w:eastAsia="Calibri" w:cs="Times New Roman"/>
          <w:color w:val="B7234A" w:themeColor="accent1"/>
          <w:szCs w:val="18"/>
        </w:rPr>
      </w:pPr>
      <w:bookmarkStart w:id="1" w:name="_Hlk139613742"/>
      <w:r w:rsidRPr="003D5F95">
        <w:rPr>
          <w:rFonts w:eastAsia="Calibri" w:cs="Times New Roman"/>
          <w:color w:val="B7234A" w:themeColor="accent1"/>
          <w:szCs w:val="18"/>
        </w:rPr>
        <w:t>Weitergehende schulspezifische Informationen finden Sie im Schulteil ab Kapitel 4.</w:t>
      </w:r>
    </w:p>
    <w:bookmarkEnd w:id="1"/>
    <w:p w14:paraId="4A17F841" w14:textId="77777777" w:rsidR="005E0119" w:rsidRDefault="005E0119" w:rsidP="005E0119">
      <w:pPr>
        <w:pStyle w:val="3VGS"/>
      </w:pPr>
      <w:r>
        <w:t xml:space="preserve">Aufsicht </w:t>
      </w:r>
    </w:p>
    <w:p w14:paraId="149BB2E8" w14:textId="77777777" w:rsidR="005E0119" w:rsidRPr="00152817" w:rsidRDefault="005E0119" w:rsidP="005E0119">
      <w:pPr>
        <w:rPr>
          <w:color w:val="auto"/>
        </w:rPr>
      </w:pPr>
      <w:r w:rsidRPr="00152817">
        <w:rPr>
          <w:color w:val="auto"/>
        </w:rPr>
        <w:t xml:space="preserve">Den pädagogischen Mitarbeiter*innen obliegt die Aufsichtspflicht des Kindes während der Zeit des Aufenthaltes in der OGS einschließlich Ausflüge. Die Aufsichtspflicht beginnt mit der Übernahme des Kindes nach dem Schulunterricht und endet mit der „Abhol-/Gehzeit“ des Kindes. Für den Weg zur und von der OGS sind die Erziehungsberechtigten zuständig. Sollte ein Kind während der Pausenzeiten oder auf dem Weg zur Betreuung das Schulgelände unangemeldet verlassen, kann keinerlei Haftung von Seiten der OGS übernommen werden, da die Aufsichtspflicht nur im Rahmen der Betreuung gewährleistet werden kann. </w:t>
      </w:r>
    </w:p>
    <w:p w14:paraId="342B17DE" w14:textId="77777777" w:rsidR="005E0119" w:rsidRDefault="005E0119" w:rsidP="005E0119">
      <w:pPr>
        <w:rPr>
          <w:color w:val="auto"/>
        </w:rPr>
      </w:pPr>
      <w:r w:rsidRPr="00152817">
        <w:rPr>
          <w:color w:val="auto"/>
        </w:rPr>
        <w:t xml:space="preserve">Bei Veranstaltungen (z.B. Festen) sind die anwesenden Erziehungsberechtigten für das Kind aufsichtspflichtig, sofern vorher keine andere Absprache getroffen wurde. </w:t>
      </w:r>
    </w:p>
    <w:p w14:paraId="743F7237" w14:textId="77777777" w:rsidR="005E0119" w:rsidRPr="00560015" w:rsidRDefault="005E0119" w:rsidP="005E0119">
      <w:pPr>
        <w:pStyle w:val="berschriftKastenVGS"/>
      </w:pPr>
      <w:r w:rsidRPr="00560015">
        <w:t>Hinweis</w:t>
      </w:r>
    </w:p>
    <w:p w14:paraId="410DAEA0" w14:textId="77777777" w:rsidR="005E0119" w:rsidRDefault="005E0119" w:rsidP="005E0119">
      <w:pPr>
        <w:shd w:val="clear" w:color="auto" w:fill="F8EFDE" w:themeFill="background2"/>
        <w:spacing w:after="0"/>
        <w:rPr>
          <w:rFonts w:eastAsia="Calibri" w:cs="Times New Roman"/>
          <w:color w:val="auto"/>
          <w:szCs w:val="18"/>
        </w:rPr>
      </w:pPr>
      <w:r>
        <w:rPr>
          <w:rFonts w:eastAsia="Calibri" w:cs="Times New Roman"/>
          <w:color w:val="auto"/>
          <w:szCs w:val="18"/>
        </w:rPr>
        <w:t xml:space="preserve">Aufgrund akuten Personalausfalls und fehlender Sicherstellung der Aufsichtspflicht kann das Betreuungsangebot eingeschränkt und im Ausnahmefall der gesamte Offene Ganztag geschlossen werden. </w:t>
      </w:r>
    </w:p>
    <w:p w14:paraId="44F119B3" w14:textId="77777777" w:rsidR="005E0119" w:rsidRPr="00C046E7" w:rsidRDefault="005E0119" w:rsidP="005E0119">
      <w:pPr>
        <w:spacing w:after="0"/>
        <w:rPr>
          <w:rFonts w:eastAsia="Calibri" w:cs="Times New Roman"/>
          <w:color w:val="auto"/>
          <w:sz w:val="10"/>
          <w:szCs w:val="6"/>
        </w:rPr>
      </w:pPr>
    </w:p>
    <w:p w14:paraId="7073BF3E" w14:textId="77777777" w:rsidR="005E0119" w:rsidRDefault="005E0119" w:rsidP="005E0119">
      <w:pPr>
        <w:autoSpaceDE w:val="0"/>
        <w:autoSpaceDN w:val="0"/>
        <w:adjustRightInd w:val="0"/>
        <w:spacing w:after="0"/>
        <w:rPr>
          <w:rFonts w:eastAsia="Calibri" w:cs="Times New Roman"/>
          <w:color w:val="auto"/>
          <w:szCs w:val="18"/>
        </w:rPr>
      </w:pPr>
      <w:r>
        <w:rPr>
          <w:rFonts w:eastAsia="Calibri" w:cs="Times New Roman"/>
          <w:color w:val="auto"/>
          <w:szCs w:val="18"/>
        </w:rPr>
        <w:t>Auszug § 9 des Kooperationsvertrags: „</w:t>
      </w:r>
      <w:r w:rsidRPr="00D27F3E">
        <w:rPr>
          <w:rFonts w:eastAsia="Calibri" w:cs="Times New Roman"/>
          <w:color w:val="auto"/>
          <w:szCs w:val="18"/>
        </w:rPr>
        <w:t>Ist der Träger aufgrund akuten Personalausfalls und trotz intensiver</w:t>
      </w:r>
      <w:r>
        <w:rPr>
          <w:rFonts w:eastAsia="Calibri" w:cs="Times New Roman"/>
          <w:color w:val="auto"/>
          <w:szCs w:val="18"/>
        </w:rPr>
        <w:t xml:space="preserve"> </w:t>
      </w:r>
      <w:r w:rsidRPr="00D27F3E">
        <w:rPr>
          <w:rFonts w:eastAsia="Calibri" w:cs="Times New Roman"/>
          <w:color w:val="auto"/>
          <w:szCs w:val="18"/>
        </w:rPr>
        <w:t>Bemühungen nicht dazu in der Lage, der genannten Verpflichtung nachzukommen,</w:t>
      </w:r>
      <w:r>
        <w:rPr>
          <w:rFonts w:eastAsia="Calibri" w:cs="Times New Roman"/>
          <w:color w:val="auto"/>
          <w:szCs w:val="18"/>
        </w:rPr>
        <w:t xml:space="preserve"> </w:t>
      </w:r>
      <w:r w:rsidRPr="00D27F3E">
        <w:rPr>
          <w:rFonts w:eastAsia="Calibri" w:cs="Times New Roman"/>
          <w:color w:val="auto"/>
          <w:szCs w:val="18"/>
        </w:rPr>
        <w:t>und kann die Aufsichtspflicht dadurch nicht mehr</w:t>
      </w:r>
      <w:r>
        <w:rPr>
          <w:rFonts w:eastAsia="Calibri" w:cs="Times New Roman"/>
          <w:color w:val="auto"/>
          <w:szCs w:val="18"/>
        </w:rPr>
        <w:t xml:space="preserve"> </w:t>
      </w:r>
      <w:r w:rsidRPr="00D27F3E">
        <w:rPr>
          <w:rFonts w:eastAsia="Calibri" w:cs="Times New Roman"/>
          <w:color w:val="auto"/>
          <w:szCs w:val="18"/>
        </w:rPr>
        <w:t>sichergestellt werden, so kann er im Ausnahmefall</w:t>
      </w:r>
      <w:r>
        <w:rPr>
          <w:rFonts w:eastAsia="Calibri" w:cs="Times New Roman"/>
          <w:color w:val="auto"/>
          <w:szCs w:val="18"/>
        </w:rPr>
        <w:t xml:space="preserve"> </w:t>
      </w:r>
      <w:r w:rsidRPr="00D27F3E">
        <w:rPr>
          <w:rFonts w:eastAsia="Calibri" w:cs="Times New Roman"/>
          <w:color w:val="auto"/>
          <w:szCs w:val="18"/>
        </w:rPr>
        <w:t>nach Absprache mit dem Schulträger und vorheriger Ankündigung vorübergehend</w:t>
      </w:r>
      <w:r>
        <w:rPr>
          <w:rFonts w:eastAsia="Calibri" w:cs="Times New Roman"/>
          <w:color w:val="auto"/>
          <w:szCs w:val="18"/>
        </w:rPr>
        <w:t xml:space="preserve"> </w:t>
      </w:r>
      <w:r w:rsidRPr="00D27F3E">
        <w:rPr>
          <w:rFonts w:eastAsia="Calibri" w:cs="Times New Roman"/>
          <w:color w:val="auto"/>
          <w:szCs w:val="18"/>
        </w:rPr>
        <w:t>das Betreuungsangebot einschränken oder notfalls die gesamte Offene Ganztagsschule</w:t>
      </w:r>
      <w:r>
        <w:rPr>
          <w:rFonts w:eastAsia="Calibri" w:cs="Times New Roman"/>
          <w:color w:val="auto"/>
          <w:szCs w:val="18"/>
        </w:rPr>
        <w:t xml:space="preserve"> </w:t>
      </w:r>
      <w:r w:rsidRPr="00D27F3E">
        <w:rPr>
          <w:rFonts w:eastAsia="Calibri" w:cs="Times New Roman"/>
          <w:color w:val="auto"/>
          <w:szCs w:val="18"/>
        </w:rPr>
        <w:t>schließen</w:t>
      </w:r>
      <w:r>
        <w:rPr>
          <w:rFonts w:eastAsia="Calibri" w:cs="Times New Roman"/>
          <w:color w:val="auto"/>
          <w:szCs w:val="18"/>
        </w:rPr>
        <w:t>.“</w:t>
      </w:r>
    </w:p>
    <w:p w14:paraId="237C97D9" w14:textId="77777777" w:rsidR="005E0119" w:rsidRPr="00152817" w:rsidRDefault="005E0119" w:rsidP="005E0119">
      <w:pPr>
        <w:rPr>
          <w:color w:val="auto"/>
        </w:rPr>
      </w:pPr>
    </w:p>
    <w:p w14:paraId="7DDA3014" w14:textId="77777777" w:rsidR="005E0119" w:rsidRPr="004D2D0F" w:rsidRDefault="005E0119" w:rsidP="005E0119">
      <w:pPr>
        <w:keepNext/>
        <w:keepLines/>
        <w:spacing w:before="12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lastRenderedPageBreak/>
        <w:t>Gehzeiten</w:t>
      </w:r>
    </w:p>
    <w:p w14:paraId="36735DB6" w14:textId="77777777" w:rsidR="005E0119" w:rsidRPr="00152817" w:rsidRDefault="005E0119" w:rsidP="005E0119">
      <w:pPr>
        <w:rPr>
          <w:color w:val="auto"/>
        </w:rPr>
      </w:pPr>
      <w:r w:rsidRPr="00FF2A53">
        <w:t xml:space="preserve">Unter Berücksichtigung der geltenden Regelung mit dem Amt für Schulentwicklung </w:t>
      </w:r>
      <w:r>
        <w:t xml:space="preserve">wird die kontinuierliche Betreuung nach Unterrichtsende bis </w:t>
      </w:r>
      <w:r w:rsidRPr="00152817">
        <w:rPr>
          <w:color w:val="auto"/>
        </w:rPr>
        <w:t xml:space="preserve">mindestens 15:00 Uhr bzw. bis 16:00 Uhr gewährleistet. Die vereinbarte Abholungszeit ist verbindlich und wird von allen Beteiligten eingehalten. Die Erziehungsberechtigten tragen dafür Sorge, dass ihr Kind pünktlich von der OGS abgeholt wird. Bitte sprechen Sie mit ihrem Kind darüber, wie es sich zu verhalten hat, wenn Sie sich einmal verspäten sollten. </w:t>
      </w:r>
    </w:p>
    <w:p w14:paraId="02DEDF12" w14:textId="77777777" w:rsidR="005E0119" w:rsidRDefault="005E0119" w:rsidP="005E0119">
      <w:pPr>
        <w:rPr>
          <w:rFonts w:eastAsia="Calibri" w:cs="Times New Roman"/>
          <w:color w:val="auto"/>
          <w:szCs w:val="18"/>
        </w:rPr>
      </w:pPr>
      <w:r w:rsidRPr="004D2D0F">
        <w:rPr>
          <w:rFonts w:eastAsia="Calibri" w:cs="Times New Roman"/>
          <w:color w:val="auto"/>
          <w:szCs w:val="18"/>
        </w:rPr>
        <w:t xml:space="preserve">Des Weiteren gibt es für alle länger arbeitenden berufstätigen Eltern nach Einreichung eines entsprechenden Nachweises (z.B. einer Arbeitgeberbescheinigung) eine Spätgruppe </w:t>
      </w:r>
      <w:r>
        <w:rPr>
          <w:rFonts w:eastAsia="Calibri" w:cs="Times New Roman"/>
          <w:color w:val="auto"/>
          <w:szCs w:val="18"/>
        </w:rPr>
        <w:t xml:space="preserve">entweder bis 16:30 Uhr oder </w:t>
      </w:r>
      <w:r w:rsidRPr="004D2D0F">
        <w:rPr>
          <w:rFonts w:eastAsia="Calibri" w:cs="Times New Roman"/>
          <w:color w:val="auto"/>
          <w:szCs w:val="18"/>
        </w:rPr>
        <w:t>bis 17:00 Uhr</w:t>
      </w:r>
      <w:r>
        <w:rPr>
          <w:rFonts w:eastAsia="Calibri" w:cs="Times New Roman"/>
          <w:color w:val="auto"/>
          <w:szCs w:val="18"/>
        </w:rPr>
        <w:t xml:space="preserve"> (je nach Standort)</w:t>
      </w:r>
      <w:r w:rsidRPr="004D2D0F">
        <w:rPr>
          <w:rFonts w:eastAsia="Calibri" w:cs="Times New Roman"/>
          <w:color w:val="auto"/>
          <w:szCs w:val="18"/>
        </w:rPr>
        <w:t>, an der die Kinder nach entsprechender Voranmeldung teilnehmen dürfen.</w:t>
      </w:r>
    </w:p>
    <w:p w14:paraId="3B2061BF" w14:textId="77777777" w:rsidR="005E0119" w:rsidRPr="002F4812" w:rsidRDefault="005E0119" w:rsidP="005E0119">
      <w:pPr>
        <w:rPr>
          <w:color w:val="auto"/>
        </w:rPr>
      </w:pPr>
      <w:r>
        <w:t xml:space="preserve">Seit dem Erlass vom 16.02.2018 gibt es eine </w:t>
      </w:r>
      <w:r w:rsidRPr="003D5F95">
        <w:rPr>
          <w:color w:val="auto"/>
        </w:rPr>
        <w:t>stärkere Flexibilisierung der Abholzeiten. Die Liste der Ausnahmen wurde ergänzt.</w:t>
      </w:r>
    </w:p>
    <w:p w14:paraId="6452BCAC" w14:textId="77777777" w:rsidR="005E0119" w:rsidRPr="003D5F95" w:rsidRDefault="005E0119" w:rsidP="005E0119">
      <w:pPr>
        <w:spacing w:after="0"/>
        <w:rPr>
          <w:color w:val="auto"/>
        </w:rPr>
      </w:pPr>
      <w:r w:rsidRPr="003D5F95">
        <w:rPr>
          <w:color w:val="auto"/>
        </w:rPr>
        <w:t>Folgende Gründe werden mit sc</w:t>
      </w:r>
      <w:r>
        <w:rPr>
          <w:color w:val="auto"/>
        </w:rPr>
        <w:t>hriftlichem Nachweis anerkannt:</w:t>
      </w:r>
    </w:p>
    <w:p w14:paraId="551CEC9F" w14:textId="77777777" w:rsidR="005E0119" w:rsidRDefault="005E0119" w:rsidP="005E0119">
      <w:pPr>
        <w:pStyle w:val="KeinLeerraum1"/>
        <w:numPr>
          <w:ilvl w:val="0"/>
          <w:numId w:val="10"/>
        </w:numPr>
        <w:spacing w:before="40" w:after="120"/>
        <w:ind w:left="714" w:hanging="357"/>
      </w:pPr>
      <w:r>
        <w:t>Muttersprachlicher Unterricht</w:t>
      </w:r>
    </w:p>
    <w:p w14:paraId="51AE7D4E" w14:textId="77777777" w:rsidR="005E0119" w:rsidRDefault="005E0119" w:rsidP="005E0119">
      <w:pPr>
        <w:pStyle w:val="KeinLeerraum1"/>
        <w:numPr>
          <w:ilvl w:val="0"/>
          <w:numId w:val="10"/>
        </w:numPr>
        <w:ind w:left="714" w:hanging="357"/>
      </w:pPr>
      <w:r>
        <w:t>Arzt- und Therapietermine mit Nachweis</w:t>
      </w:r>
    </w:p>
    <w:p w14:paraId="2E0A089B" w14:textId="77777777" w:rsidR="005E0119" w:rsidRDefault="005E0119" w:rsidP="005E0119">
      <w:pPr>
        <w:pStyle w:val="KeinLeerraum1"/>
        <w:numPr>
          <w:ilvl w:val="0"/>
          <w:numId w:val="10"/>
        </w:numPr>
        <w:ind w:left="714" w:hanging="357"/>
      </w:pPr>
      <w:r>
        <w:t>die Förderung von „besonderen“ Talenten (Auswahlmannschaften/Musikunterricht für besonders Talentierte im Einzelfall auf besonderen Antrag mit Nachweis)</w:t>
      </w:r>
    </w:p>
    <w:p w14:paraId="51F8F208" w14:textId="77777777" w:rsidR="005E0119" w:rsidRDefault="005E0119" w:rsidP="005E0119">
      <w:pPr>
        <w:pStyle w:val="KeinLeerraum1"/>
        <w:numPr>
          <w:ilvl w:val="0"/>
          <w:numId w:val="10"/>
        </w:numPr>
        <w:ind w:left="714" w:hanging="357"/>
      </w:pPr>
      <w:r>
        <w:t>besondere sowie gelegentliche Familienanlässe (Beerdigungen/Hochzeit etc.)</w:t>
      </w:r>
    </w:p>
    <w:p w14:paraId="566A00EF" w14:textId="77777777" w:rsidR="005E0119" w:rsidRDefault="005E0119" w:rsidP="005E0119">
      <w:pPr>
        <w:pStyle w:val="KeinLeerraum1"/>
        <w:numPr>
          <w:ilvl w:val="0"/>
          <w:numId w:val="10"/>
        </w:numPr>
        <w:ind w:left="714" w:hanging="357"/>
      </w:pPr>
      <w:r>
        <w:t>regelmäßige außerschulische Bildungsangebote wie z.B. Sportverein oder Musikschule</w:t>
      </w:r>
    </w:p>
    <w:p w14:paraId="3BB2BD79" w14:textId="77777777" w:rsidR="005E0119" w:rsidRDefault="005E0119" w:rsidP="005E0119">
      <w:pPr>
        <w:pStyle w:val="KeinLeerraum1"/>
        <w:numPr>
          <w:ilvl w:val="0"/>
          <w:numId w:val="10"/>
        </w:numPr>
        <w:spacing w:before="0" w:after="0"/>
        <w:ind w:left="714" w:hanging="357"/>
      </w:pPr>
      <w:r>
        <w:t>ehrenamtliche Tätigkeiten</w:t>
      </w:r>
    </w:p>
    <w:p w14:paraId="531B8CF8" w14:textId="77777777" w:rsidR="005E0119" w:rsidRDefault="005E0119" w:rsidP="005E0119">
      <w:pPr>
        <w:rPr>
          <w:sz w:val="2"/>
          <w:szCs w:val="2"/>
        </w:rPr>
      </w:pPr>
    </w:p>
    <w:p w14:paraId="62FBE0E8" w14:textId="77777777" w:rsidR="005E0119" w:rsidRDefault="005E0119" w:rsidP="005E0119">
      <w:pPr>
        <w:rPr>
          <w:color w:val="auto"/>
        </w:rPr>
      </w:pPr>
      <w:r w:rsidRPr="003D5F95">
        <w:rPr>
          <w:color w:val="auto"/>
        </w:rPr>
        <w:t>Der Nachweis sollte möglichst zeitnah, am besten zu Beginn des Schuljahres, eingereicht werden/vorgelegt werden.</w:t>
      </w:r>
    </w:p>
    <w:p w14:paraId="73F003D0" w14:textId="77777777" w:rsidR="005E0119" w:rsidRPr="003D5F95" w:rsidRDefault="005E0119" w:rsidP="005E0119">
      <w:pPr>
        <w:rPr>
          <w:color w:val="auto"/>
        </w:rPr>
      </w:pPr>
      <w:r w:rsidRPr="003D5F95">
        <w:rPr>
          <w:color w:val="auto"/>
        </w:rPr>
        <w:t xml:space="preserve">Das Ministerium betont, dass trotz dieser Flexibilisierung die Kontinuität der außerunterrichtlichen Angebote gewahrt bleiben muss. Es führt weiter aus, dass eine dauerhafte und möglichst vollumfängliche Teilnahme an den Ganztagsangeboten zu gewährleisten ist. Regel und Ausnahme müssen hierbei deutlich voneinander unterscheidbar sein. Über diese Ausnahmen wird im Rahmen von einzelfallbezogenen Entscheidungen durch die Kooperationspartner Schulleitung und Träger vor Ort entschieden </w:t>
      </w:r>
      <w:r w:rsidRPr="003D5F95">
        <w:rPr>
          <w:rFonts w:eastAsia="Calibri" w:cs="Times New Roman"/>
          <w:color w:val="auto"/>
          <w:szCs w:val="18"/>
        </w:rPr>
        <w:t>(hierbei beziehen wir uns § 6 des Kooperationsvertrages).</w:t>
      </w:r>
      <w:r w:rsidRPr="003D5F95">
        <w:rPr>
          <w:color w:val="auto"/>
        </w:rPr>
        <w:t xml:space="preserve"> </w:t>
      </w:r>
    </w:p>
    <w:p w14:paraId="59CF331B" w14:textId="77777777" w:rsidR="005E0119" w:rsidRPr="00645436" w:rsidRDefault="005E0119" w:rsidP="005E0119">
      <w:pPr>
        <w:pStyle w:val="berschriftKastenVGS"/>
      </w:pPr>
      <w:r w:rsidRPr="00645436">
        <w:t>Wichtig</w:t>
      </w:r>
    </w:p>
    <w:p w14:paraId="7CE8660D" w14:textId="77777777" w:rsidR="005E0119" w:rsidRPr="003D5F95" w:rsidRDefault="005E0119" w:rsidP="005E0119">
      <w:pPr>
        <w:pStyle w:val="KastenStandardVGS"/>
        <w:rPr>
          <w:color w:val="auto"/>
        </w:rPr>
      </w:pPr>
      <w:r w:rsidRPr="003D5F95">
        <w:rPr>
          <w:color w:val="auto"/>
        </w:rPr>
        <w:t xml:space="preserve">Regelmäßige feste </w:t>
      </w:r>
      <w:r>
        <w:rPr>
          <w:color w:val="auto"/>
        </w:rPr>
        <w:t xml:space="preserve">und gemeinsame </w:t>
      </w:r>
      <w:r w:rsidRPr="003D5F95">
        <w:rPr>
          <w:color w:val="auto"/>
        </w:rPr>
        <w:t>Zeiten fördern das Zusammenwachsen der Gruppe und unterstützen unsere pädagogische Arbeit in positiver Art und Weise.</w:t>
      </w:r>
    </w:p>
    <w:p w14:paraId="7A9FF95B" w14:textId="77777777" w:rsidR="005E0119" w:rsidRPr="003D5F95" w:rsidRDefault="005E0119" w:rsidP="005E0119">
      <w:pPr>
        <w:keepNext/>
        <w:keepLines/>
        <w:spacing w:before="40" w:after="0"/>
        <w:outlineLvl w:val="1"/>
        <w:rPr>
          <w:rFonts w:eastAsia="Calibri" w:cs="Times New Roman"/>
          <w:color w:val="B7234A" w:themeColor="accent1"/>
          <w:szCs w:val="18"/>
        </w:rPr>
      </w:pPr>
      <w:r w:rsidRPr="003D5F95">
        <w:rPr>
          <w:rFonts w:eastAsia="Calibri" w:cs="Times New Roman"/>
          <w:color w:val="B7234A" w:themeColor="accent1"/>
          <w:szCs w:val="18"/>
        </w:rPr>
        <w:t>Weitergehende schulspezifische Informationen finden Sie im Schulteil ab Kapitel 4.</w:t>
      </w:r>
    </w:p>
    <w:p w14:paraId="662E02FB" w14:textId="77777777" w:rsidR="005E0119" w:rsidRPr="004D2D0F" w:rsidRDefault="005E0119" w:rsidP="005E0119">
      <w:pPr>
        <w:keepNext/>
        <w:keepLines/>
        <w:spacing w:before="12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Ferienangebote</w:t>
      </w:r>
    </w:p>
    <w:p w14:paraId="0E3538D2" w14:textId="77777777" w:rsidR="005E0119" w:rsidRDefault="005E0119" w:rsidP="005E0119">
      <w:r w:rsidRPr="000E5F36">
        <w:t xml:space="preserve">Die Zeit der Ferien unterscheidet sich vom schulischen Alltag. Jede </w:t>
      </w:r>
      <w:r w:rsidRPr="003D5F95">
        <w:rPr>
          <w:color w:val="auto"/>
        </w:rPr>
        <w:t xml:space="preserve">Woche steht in der Regel unter </w:t>
      </w:r>
      <w:r w:rsidRPr="000E5F36">
        <w:t xml:space="preserve">einem anderen Thema wie z. B „Olympiade“ oder „Natur erleben“. </w:t>
      </w:r>
    </w:p>
    <w:p w14:paraId="2AD17767" w14:textId="77777777" w:rsidR="005E0119" w:rsidRPr="000E5F36" w:rsidRDefault="005E0119" w:rsidP="005E0119">
      <w:r w:rsidRPr="000E5F36">
        <w:t>Der Tag beginnt in der Regel mit einem gemeinsamen Frühstück. Daran anschließend finden die unterschiedlich</w:t>
      </w:r>
      <w:r>
        <w:t xml:space="preserve">sten Aktivitäten </w:t>
      </w:r>
      <w:r w:rsidRPr="000E5F36">
        <w:t>statt</w:t>
      </w:r>
      <w:r>
        <w:t>; beispielsweise</w:t>
      </w:r>
      <w:r w:rsidRPr="000E5F36">
        <w:t xml:space="preserve"> Ganztag</w:t>
      </w:r>
      <w:r>
        <w:t>esprojekte zu bestimmten Themen oder Ausflüge.</w:t>
      </w:r>
    </w:p>
    <w:p w14:paraId="40DE7D37" w14:textId="748902E8" w:rsidR="005E0119" w:rsidRPr="00AF7F75" w:rsidRDefault="005E0119" w:rsidP="005E0119">
      <w:r w:rsidRPr="000E5F36">
        <w:t xml:space="preserve">In der Ferienzeit ist die OGS von 8 bis 16 Uhr geöffnet (bitte beachten Sie dazu das Ferienprogramm!). </w:t>
      </w:r>
      <w:r>
        <w:t xml:space="preserve">Damit das Angebot geplant </w:t>
      </w:r>
      <w:r w:rsidRPr="00AF7F75">
        <w:t xml:space="preserve">werden kann, wird ca. </w:t>
      </w:r>
      <w:r w:rsidR="00C80372">
        <w:t>6-8</w:t>
      </w:r>
      <w:r w:rsidRPr="00AF7F75">
        <w:t xml:space="preserve"> Wochen zuvor eine verbindliche Bedarfsabfrage durchgeführt. </w:t>
      </w:r>
      <w:r w:rsidRPr="00152817">
        <w:rPr>
          <w:color w:val="auto"/>
          <w:sz w:val="21"/>
          <w:szCs w:val="21"/>
        </w:rPr>
        <w:t xml:space="preserve">Sie können Ihr Kind nur wochenweise anmelden. </w:t>
      </w:r>
      <w:r w:rsidRPr="00152817">
        <w:rPr>
          <w:color w:val="auto"/>
        </w:rPr>
        <w:t xml:space="preserve">Sollte Ihr Kind trotz Anmeldung nicht an der Ferienbetreuung </w:t>
      </w:r>
      <w:r w:rsidRPr="00AF7F75">
        <w:t>teilnehmen, melden Sie es bitte unbedingt in der OGS ab.</w:t>
      </w:r>
    </w:p>
    <w:p w14:paraId="327675CE" w14:textId="77777777" w:rsidR="005E0119" w:rsidRDefault="005E0119" w:rsidP="005E0119">
      <w:pPr>
        <w:spacing w:after="0"/>
      </w:pPr>
      <w:r w:rsidRPr="000E5F36">
        <w:t xml:space="preserve">Wir bitten, die </w:t>
      </w:r>
      <w:r>
        <w:t>im Elternbrief genannte Anmeldefrist</w:t>
      </w:r>
      <w:r w:rsidRPr="000E5F36">
        <w:t xml:space="preserve"> für die Ferien einzuhalten. Verspätete und kurzfristige Anmeldungen nach den Abgabefristen können </w:t>
      </w:r>
      <w:r>
        <w:t xml:space="preserve">aus organisatorischen </w:t>
      </w:r>
      <w:r w:rsidRPr="003D5F95">
        <w:rPr>
          <w:color w:val="auto"/>
        </w:rPr>
        <w:t xml:space="preserve">Gründen nicht mehr berücksichtigt </w:t>
      </w:r>
      <w:r w:rsidRPr="003D5F95">
        <w:rPr>
          <w:color w:val="auto"/>
        </w:rPr>
        <w:lastRenderedPageBreak/>
        <w:t>werden. Hierbei beziehen wir uns auf § 3 Teilnahmepflicht des Betreuungsvertrages der Stadt Köln. (Auszug</w:t>
      </w:r>
      <w:r w:rsidRPr="000E5F36">
        <w:t>: Eine Teilnahme an den Ferienprogrammen ist nur nach vorheriger Anmeldung – innerhalb der durch den Trägerverein genannten Anmeldefrist – möglich. Mit der Anmeldung ist die Teilnahme verpflichtend.)</w:t>
      </w:r>
    </w:p>
    <w:p w14:paraId="05923CFA" w14:textId="77777777" w:rsidR="005E0119" w:rsidRDefault="005E0119" w:rsidP="005E0119">
      <w:pPr>
        <w:keepNext/>
        <w:keepLines/>
        <w:spacing w:before="40" w:after="0"/>
        <w:outlineLvl w:val="1"/>
        <w:rPr>
          <w:rFonts w:eastAsia="Calibri" w:cs="Times New Roman"/>
          <w:color w:val="B7234A" w:themeColor="accent1"/>
          <w:szCs w:val="18"/>
        </w:rPr>
      </w:pPr>
      <w:r w:rsidRPr="003D5F95">
        <w:rPr>
          <w:rFonts w:eastAsia="Calibri" w:cs="Times New Roman"/>
          <w:color w:val="B7234A" w:themeColor="accent1"/>
          <w:szCs w:val="18"/>
        </w:rPr>
        <w:t>Weitergehende schulspezifische Informationen finden Sie im Schulteil ab Kapitel 4.</w:t>
      </w:r>
    </w:p>
    <w:p w14:paraId="5639EDD4" w14:textId="77777777" w:rsidR="005E0119" w:rsidRDefault="005E0119" w:rsidP="005E0119">
      <w:pPr>
        <w:pStyle w:val="3VGS"/>
      </w:pPr>
      <w:r>
        <w:t>Ausflüge</w:t>
      </w:r>
    </w:p>
    <w:p w14:paraId="0765C1E6" w14:textId="77777777" w:rsidR="005E0119" w:rsidRPr="00152817" w:rsidRDefault="005E0119" w:rsidP="005E0119">
      <w:pPr>
        <w:rPr>
          <w:color w:val="auto"/>
        </w:rPr>
      </w:pPr>
      <w:r w:rsidRPr="00152817">
        <w:rPr>
          <w:color w:val="auto"/>
        </w:rPr>
        <w:t>Im Rahmen der pädagogischen Freizeitgestaltung der OGS bewegen sich</w:t>
      </w:r>
      <w:r>
        <w:rPr>
          <w:color w:val="auto"/>
        </w:rPr>
        <w:t xml:space="preserve"> die Kinder</w:t>
      </w:r>
      <w:r w:rsidRPr="00152817">
        <w:rPr>
          <w:color w:val="auto"/>
        </w:rPr>
        <w:t xml:space="preserve"> selbstständig auf dem Schul-/OGS-Gelände. Ferner nehmen die Kinder ggf. an Ausflüge und anderen Aktivitäten (z. B. Spielplatz, Museum, usw.) teil. Für Ausflüge werden als Transportmittel ggf. öffentliche Verkehrsmittel/angemietete Busse genutzt. </w:t>
      </w:r>
    </w:p>
    <w:p w14:paraId="65CC4CE6" w14:textId="77777777" w:rsidR="005E0119" w:rsidRPr="004D2D0F" w:rsidRDefault="005E0119" w:rsidP="005E0119">
      <w:pPr>
        <w:keepNext/>
        <w:keepLines/>
        <w:spacing w:before="12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Erkrankung und Abwesenheit</w:t>
      </w:r>
    </w:p>
    <w:p w14:paraId="69AF042B" w14:textId="77777777" w:rsidR="005E0119" w:rsidRPr="00632AB7" w:rsidRDefault="005E0119" w:rsidP="005E0119">
      <w:pPr>
        <w:rPr>
          <w:color w:val="auto"/>
        </w:rPr>
      </w:pPr>
      <w:r w:rsidRPr="00152817">
        <w:rPr>
          <w:color w:val="auto"/>
        </w:rPr>
        <w:t>Bei Erkrankung und Fernbleiben des Kindes ist umgehend die OGS zu informieren, da sonst Unsicherheit über den Verbleib des Kindes besteht. Die Information kann mündlich, telefonisch oder schriftlich erfolgen. Für den Fall, dass wir Sie im Krankheitsfall Ihres Kindes erreichen müssen</w:t>
      </w:r>
      <w:r w:rsidRPr="00152817">
        <w:rPr>
          <w:b/>
          <w:color w:val="auto"/>
        </w:rPr>
        <w:t xml:space="preserve">, benötigen wir von Ihnen </w:t>
      </w:r>
      <w:r w:rsidRPr="00152817">
        <w:rPr>
          <w:b/>
          <w:color w:val="auto"/>
          <w:u w:val="single"/>
        </w:rPr>
        <w:t>immer</w:t>
      </w:r>
      <w:r w:rsidRPr="00152817">
        <w:rPr>
          <w:b/>
          <w:color w:val="auto"/>
        </w:rPr>
        <w:t xml:space="preserve"> die aktuelle </w:t>
      </w:r>
      <w:r>
        <w:rPr>
          <w:b/>
          <w:color w:val="auto"/>
        </w:rPr>
        <w:t>Telefonnummer.</w:t>
      </w:r>
    </w:p>
    <w:p w14:paraId="7A3FE60C" w14:textId="77777777" w:rsidR="005E0119" w:rsidRDefault="005E0119" w:rsidP="005E0119">
      <w:pPr>
        <w:pStyle w:val="3VGS"/>
      </w:pPr>
      <w:r>
        <w:t>Infektionsschutz</w:t>
      </w:r>
    </w:p>
    <w:p w14:paraId="006940F1" w14:textId="77777777" w:rsidR="005E0119" w:rsidRPr="005D2F6D" w:rsidRDefault="005E0119" w:rsidP="005E0119">
      <w:pPr>
        <w:rPr>
          <w:color w:val="auto"/>
        </w:rPr>
      </w:pPr>
      <w:r w:rsidRPr="005D2F6D">
        <w:rPr>
          <w:color w:val="auto"/>
        </w:rPr>
        <w:t xml:space="preserve">In Bezug auf das Infektionsschutzgesetz (IfSG) gelten die gleichen Verhaltensweisen im Umgang mit ansteckenden Krankheiten wie in der Schule. Infektionskrankheiten haben in der Regel nichts mit mangelnder Sauberkeit oder Unvorsichtigkeit zu tun. Deshalb bitten wir Sie stets um </w:t>
      </w:r>
      <w:r w:rsidRPr="005D2F6D">
        <w:rPr>
          <w:bCs/>
          <w:color w:val="auto"/>
        </w:rPr>
        <w:t xml:space="preserve">Offenheit und vertrauensvolle Zusammenarbeit. </w:t>
      </w:r>
      <w:r w:rsidRPr="005D2F6D">
        <w:rPr>
          <w:color w:val="auto"/>
        </w:rPr>
        <w:t xml:space="preserve">Bei ansteckenden Erkrankungen wie z.B. Durchfall oder bei Kopflausbefall darf Ihr Kind die OGS nicht besuchen. </w:t>
      </w:r>
    </w:p>
    <w:p w14:paraId="60ED0449" w14:textId="77777777" w:rsidR="005E0119" w:rsidRPr="005D2F6D" w:rsidRDefault="005E0119" w:rsidP="005E0119">
      <w:pPr>
        <w:rPr>
          <w:color w:val="auto"/>
        </w:rPr>
      </w:pPr>
      <w:r w:rsidRPr="005D2F6D">
        <w:rPr>
          <w:color w:val="auto"/>
        </w:rPr>
        <w:t>Bitte teilen Sie uns mit, wenn Ihr Kind oder eine andere Person aus Ihrem Haushalt an einer der im Infektionsgesetz aufgezählten Krankheiten leidet, damit gesetzlich vorgeschriebene Vorkehrungen getroffen werden können und u.a. eine anonyme Information über das Vorliegen ansteckender Krankheiten herausgegeben werden kann.</w:t>
      </w:r>
    </w:p>
    <w:p w14:paraId="7FCA6133" w14:textId="77777777" w:rsidR="005E0119" w:rsidRPr="005D2F6D" w:rsidRDefault="005E0119" w:rsidP="005E0119">
      <w:pPr>
        <w:rPr>
          <w:color w:val="auto"/>
        </w:rPr>
      </w:pPr>
      <w:r w:rsidRPr="005D2F6D">
        <w:rPr>
          <w:bCs/>
          <w:color w:val="auto"/>
        </w:rPr>
        <w:t>Sollten Sie noch Fragen haben, wenden Sie sich bitte an Ihren Haus- oder Kindera</w:t>
      </w:r>
      <w:r>
        <w:rPr>
          <w:bCs/>
          <w:color w:val="auto"/>
        </w:rPr>
        <w:t>rzt oder an Ihr Gesundheitsamt.</w:t>
      </w:r>
    </w:p>
    <w:p w14:paraId="11FFD359" w14:textId="77777777" w:rsidR="005E0119" w:rsidRDefault="005E0119" w:rsidP="005E0119">
      <w:pPr>
        <w:pStyle w:val="3VGS"/>
      </w:pPr>
      <w:r>
        <w:t>Erste Hilfe</w:t>
      </w:r>
    </w:p>
    <w:p w14:paraId="1E5BAD83" w14:textId="77777777" w:rsidR="005E0119" w:rsidRPr="005D2F6D" w:rsidRDefault="005E0119" w:rsidP="005E0119">
      <w:pPr>
        <w:rPr>
          <w:color w:val="auto"/>
        </w:rPr>
      </w:pPr>
      <w:r w:rsidRPr="005D2F6D">
        <w:rPr>
          <w:color w:val="auto"/>
        </w:rPr>
        <w:t xml:space="preserve">Unsere Mitarbeiter*innen werden kontinuierlich in Erster Hilfe ausgebildet und verwenden bei der Versorgung kleinerer Wunden gängige Hilfsmittel (Kühlakkus, Pflaster, Verbände). Dazu zählt auch das </w:t>
      </w:r>
      <w:r w:rsidRPr="005D2F6D">
        <w:rPr>
          <w:color w:val="auto"/>
          <w:u w:val="single"/>
        </w:rPr>
        <w:t>oberflächige</w:t>
      </w:r>
      <w:r w:rsidRPr="005D2F6D">
        <w:rPr>
          <w:color w:val="auto"/>
        </w:rPr>
        <w:t xml:space="preserve"> Entfernen von Splittern. Falls Allergien im Rahmen der gängigen Hilfsmittel bekannt sind, teilen Sie dies den pädagogischen Fachkräften der OGS auf dem Kinderstammblatt mit. Das Entfernen von Zecken oder die Kontrolle eines möglichen Kopflausbefalls liegen nicht im Verantwortungsbereich der pädagogischen (Fach-) Kräfte. In solchen Fällen werden die Erziehungsberechtigten umgehend telefonisch informiert.</w:t>
      </w:r>
    </w:p>
    <w:p w14:paraId="3E1C4C90" w14:textId="77777777" w:rsidR="005E0119" w:rsidRDefault="005E0119" w:rsidP="005E0119">
      <w:pPr>
        <w:pStyle w:val="3VGS"/>
      </w:pPr>
      <w:r>
        <w:t xml:space="preserve">Medikamente </w:t>
      </w:r>
    </w:p>
    <w:p w14:paraId="5EB1FF36" w14:textId="77777777" w:rsidR="005E0119" w:rsidRPr="005D2F6D" w:rsidRDefault="005E0119" w:rsidP="005E0119">
      <w:pPr>
        <w:rPr>
          <w:color w:val="auto"/>
        </w:rPr>
      </w:pPr>
      <w:r w:rsidRPr="005D2F6D">
        <w:rPr>
          <w:color w:val="auto"/>
        </w:rPr>
        <w:t>Die Mitarbeiter*innen der Einrichtung dürfen dem Kind grundsätzlich keine Medikamente verabreichen. Bei chronischen Erkrankungen kann eine Medikamentenvergabe bei Vorliegen der Einverständniserklärung der Personensorgeberechtigten sowie dem Arzt/Ärztin erfolgen. Bitte sprechen Sie die OGS-Leitung in Einzelfällen an.</w:t>
      </w:r>
    </w:p>
    <w:p w14:paraId="6D989EB8" w14:textId="77777777" w:rsidR="005E0119" w:rsidRDefault="005E0119" w:rsidP="005E0119">
      <w:pPr>
        <w:pStyle w:val="3VGS"/>
        <w:rPr>
          <w:i/>
        </w:rPr>
      </w:pPr>
      <w:r>
        <w:lastRenderedPageBreak/>
        <w:t>Versicherung</w:t>
      </w:r>
    </w:p>
    <w:p w14:paraId="130DEC76" w14:textId="77777777" w:rsidR="005E0119" w:rsidRPr="005D2F6D" w:rsidRDefault="005E0119" w:rsidP="005E0119">
      <w:pPr>
        <w:rPr>
          <w:color w:val="auto"/>
        </w:rPr>
      </w:pPr>
      <w:r w:rsidRPr="005D2F6D">
        <w:rPr>
          <w:color w:val="auto"/>
        </w:rPr>
        <w:t>Das Kind ist auf dem Weg zwischen Wohnstätte und OGS, während seines Aufenthaltes in der OGS und während gemeinsamer Ausflüge außerhalb der OGS unfallversichert. Alle Unfäll</w:t>
      </w:r>
      <w:r w:rsidRPr="004A0E15">
        <w:rPr>
          <w:color w:val="auto"/>
        </w:rPr>
        <w:t>e, die</w:t>
      </w:r>
      <w:r w:rsidRPr="005D2F6D">
        <w:rPr>
          <w:color w:val="auto"/>
        </w:rPr>
        <w:t xml:space="preserve"> im Zusammenhang mit der OGS stehen, müssen der OGS-Leitung unverzüglich gemeldet werden. Eine Haftung diesbezüglich ist ausgeschlossen.</w:t>
      </w:r>
    </w:p>
    <w:p w14:paraId="183528D6" w14:textId="77777777" w:rsidR="005E0119" w:rsidRDefault="005E0119" w:rsidP="005E0119">
      <w:pPr>
        <w:pStyle w:val="3VGS"/>
      </w:pPr>
      <w:r>
        <w:t>Sonnenschutz</w:t>
      </w:r>
    </w:p>
    <w:p w14:paraId="4A6C5589" w14:textId="77777777" w:rsidR="005E0119" w:rsidRPr="005D2F6D" w:rsidRDefault="005E0119" w:rsidP="005E0119">
      <w:pPr>
        <w:rPr>
          <w:color w:val="auto"/>
        </w:rPr>
      </w:pPr>
      <w:r w:rsidRPr="005D2F6D">
        <w:rPr>
          <w:color w:val="auto"/>
        </w:rPr>
        <w:t>Kinder vor jeglicher Form von Gefahr und Verletzungen zu schütze</w:t>
      </w:r>
      <w:r w:rsidRPr="004A0E15">
        <w:rPr>
          <w:color w:val="auto"/>
        </w:rPr>
        <w:t>n,</w:t>
      </w:r>
      <w:r w:rsidRPr="005D2F6D">
        <w:rPr>
          <w:color w:val="auto"/>
        </w:rPr>
        <w:t xml:space="preserve"> betrifft auch den Sonnenschutz. Generell sind alle Kinder von den Eltern zu Hause einzucremen. Zum Nachcremen geben Sie im Bedarfsfall Ihrem Kind bitte Sonnencreme mit in die OGS. Dies gilt besonders für Ausflugstage und die Ferienfreizeit.</w:t>
      </w:r>
    </w:p>
    <w:p w14:paraId="391A40A9" w14:textId="77777777" w:rsidR="005E0119" w:rsidRDefault="005E0119" w:rsidP="005E0119">
      <w:pPr>
        <w:pStyle w:val="3VGS"/>
      </w:pPr>
      <w:r w:rsidRPr="003B1ECD">
        <w:t>Schminken</w:t>
      </w:r>
    </w:p>
    <w:p w14:paraId="3F2F6FB5" w14:textId="77777777" w:rsidR="005E0119" w:rsidRPr="003C47AA" w:rsidRDefault="005E0119" w:rsidP="005E0119">
      <w:pPr>
        <w:spacing w:after="0"/>
        <w:rPr>
          <w:color w:val="auto"/>
        </w:rPr>
      </w:pPr>
      <w:r w:rsidRPr="003C47AA">
        <w:rPr>
          <w:color w:val="auto"/>
        </w:rPr>
        <w:t>Im Rahmen der pädagogischen Freizeitgestaltungen gehört das Schminken bei Festen und Feiern oder zu besonderen Zeiten, wie beispielsweise Karneval, dazu. Falls Ihr Kind nicht geschminkt werden darf, teilen Sie uns das bitte auf dem Kinderstammblatt mit.</w:t>
      </w:r>
    </w:p>
    <w:p w14:paraId="19DD4434" w14:textId="77777777" w:rsidR="005E0119" w:rsidRPr="00154B89" w:rsidRDefault="005E0119" w:rsidP="005E0119">
      <w:pPr>
        <w:rPr>
          <w:sz w:val="2"/>
        </w:rPr>
      </w:pPr>
    </w:p>
    <w:p w14:paraId="588E4360" w14:textId="77777777" w:rsidR="005E0119" w:rsidRDefault="005E0119" w:rsidP="005E0119">
      <w:pPr>
        <w:pStyle w:val="3VGS"/>
      </w:pPr>
      <w:r>
        <w:t>Kündigung des Vertrages durch die Eltern</w:t>
      </w:r>
    </w:p>
    <w:p w14:paraId="64BB9476" w14:textId="77777777" w:rsidR="005E0119" w:rsidRPr="003D5F95" w:rsidRDefault="005E0119" w:rsidP="005E0119">
      <w:pPr>
        <w:rPr>
          <w:rFonts w:eastAsia="Calibri" w:cs="Times New Roman"/>
          <w:color w:val="auto"/>
          <w:szCs w:val="18"/>
        </w:rPr>
      </w:pPr>
      <w:r w:rsidRPr="003D5F95">
        <w:rPr>
          <w:rFonts w:eastAsia="Calibri" w:cs="Times New Roman"/>
          <w:color w:val="auto"/>
          <w:szCs w:val="18"/>
        </w:rPr>
        <w:t xml:space="preserve">Der Betreuungsvertrag kann durch die Eltern nur zum Schuljahresende gekündigt werden. </w:t>
      </w:r>
      <w:r>
        <w:rPr>
          <w:rFonts w:eastAsia="Calibri" w:cs="Times New Roman"/>
          <w:color w:val="auto"/>
          <w:szCs w:val="18"/>
        </w:rPr>
        <w:t>W</w:t>
      </w:r>
      <w:r w:rsidRPr="003D5F95">
        <w:rPr>
          <w:rFonts w:eastAsia="Calibri" w:cs="Times New Roman"/>
          <w:color w:val="auto"/>
          <w:szCs w:val="18"/>
        </w:rPr>
        <w:t>ir</w:t>
      </w:r>
      <w:r>
        <w:rPr>
          <w:rFonts w:eastAsia="Calibri" w:cs="Times New Roman"/>
          <w:color w:val="auto"/>
          <w:szCs w:val="18"/>
        </w:rPr>
        <w:t xml:space="preserve"> können</w:t>
      </w:r>
      <w:r w:rsidRPr="003D5F95">
        <w:rPr>
          <w:rFonts w:eastAsia="Calibri" w:cs="Times New Roman"/>
          <w:color w:val="auto"/>
          <w:szCs w:val="18"/>
        </w:rPr>
        <w:t xml:space="preserve"> nur </w:t>
      </w:r>
      <w:r w:rsidRPr="003D5F95">
        <w:rPr>
          <w:rFonts w:eastAsia="Calibri" w:cs="Times New Roman"/>
          <w:color w:val="auto"/>
          <w:szCs w:val="18"/>
          <w:u w:val="single"/>
        </w:rPr>
        <w:t>schriftliche</w:t>
      </w:r>
      <w:r w:rsidRPr="003D5F95">
        <w:rPr>
          <w:rFonts w:eastAsia="Calibri" w:cs="Times New Roman"/>
          <w:color w:val="auto"/>
          <w:szCs w:val="18"/>
        </w:rPr>
        <w:t xml:space="preserve"> Kündigungen akzeptieren, die uns spätestens bis zum 31.05. erreicht haben. Eine Kündigung im laufenden Schuljahr ist nur bei </w:t>
      </w:r>
      <w:r>
        <w:rPr>
          <w:rFonts w:eastAsia="Calibri" w:cs="Times New Roman"/>
          <w:color w:val="auto"/>
          <w:szCs w:val="18"/>
        </w:rPr>
        <w:t>Schulwechsel</w:t>
      </w:r>
      <w:r w:rsidRPr="003D5F95">
        <w:rPr>
          <w:rFonts w:eastAsia="Calibri" w:cs="Times New Roman"/>
          <w:color w:val="auto"/>
          <w:szCs w:val="18"/>
        </w:rPr>
        <w:t xml:space="preserve"> möglich.</w:t>
      </w:r>
    </w:p>
    <w:p w14:paraId="0B3B63DD" w14:textId="77777777" w:rsidR="005E0119" w:rsidRDefault="005E0119" w:rsidP="005E0119">
      <w:pPr>
        <w:pStyle w:val="3VGS"/>
      </w:pPr>
      <w:r w:rsidRPr="001420B5">
        <w:t xml:space="preserve">Entlassung oder Ausschluss von Kindern aus der </w:t>
      </w:r>
      <w:r>
        <w:t>O</w:t>
      </w:r>
      <w:r w:rsidRPr="001420B5">
        <w:t>ffenen Ganztagsschule</w:t>
      </w:r>
    </w:p>
    <w:p w14:paraId="0072C578" w14:textId="77777777" w:rsidR="005E0119" w:rsidRDefault="005E0119" w:rsidP="005E0119">
      <w:r>
        <w:t xml:space="preserve">In Fällen, in denen der weitere Verbleib eines Kindes in der Maßnahme aus pädagogischen Gründen oder infolge von unzureichender Mitarbeit des/der/des Erziehungsberechtigten nicht mehr befürwortet wird, entscheiden Schulleitung und Träger in Absprache mit dem Schulträger (vorherige Zustimmung) über die Kündigung des Betreuungsvertrages. </w:t>
      </w:r>
    </w:p>
    <w:p w14:paraId="4E0E3834" w14:textId="77777777" w:rsidR="005E0119" w:rsidRDefault="005E0119" w:rsidP="005E0119">
      <w:r>
        <w:t xml:space="preserve">Des Weiteren ist ein Ausschluss eines Kindes aus der Offenen Ganztagsschule nach dem Schulgesetz möglich. Da es sich bei der Offenen Ganztagsschule um eine schulische Veranstaltung handelt, bleiben die Regelungen zu erzieherischen Einwirkungen und Ordnungsmaßnahmen nach § 53 SchulG und zur Schulgesundheit nach </w:t>
      </w:r>
      <w:r>
        <w:br/>
        <w:t xml:space="preserve">§ 54 Abs. 4 SchulG unberührt. Maßnahmen, die auf der Grundlage der genannten Regelungen getroffen werden (wie insbesondere ein vorübergehender oder dauerhafter Schulausschluss), gelten nicht nur für den Unterricht, sondern auch für den Besuch der Offenen Ganztagsschule. </w:t>
      </w:r>
      <w:r w:rsidRPr="003D5F95">
        <w:rPr>
          <w:rFonts w:eastAsia="Calibri" w:cs="Times New Roman"/>
          <w:color w:val="auto"/>
          <w:szCs w:val="18"/>
        </w:rPr>
        <w:t>(vgl. § 7 Kooperationsvertrag)</w:t>
      </w:r>
      <w:r>
        <w:rPr>
          <w:rFonts w:eastAsia="Calibri" w:cs="Times New Roman"/>
          <w:color w:val="auto"/>
          <w:szCs w:val="18"/>
        </w:rPr>
        <w:t>.</w:t>
      </w:r>
    </w:p>
    <w:p w14:paraId="128EF1CB" w14:textId="77777777" w:rsidR="005E0119" w:rsidRDefault="005E0119" w:rsidP="005E0119">
      <w:r>
        <w:t xml:space="preserve">Die weitere Ausgestaltung des Kündigungsrechts, welches dem Träger obliegt, regelt der Betreuungsvertrag. </w:t>
      </w:r>
    </w:p>
    <w:p w14:paraId="10DEC1F4" w14:textId="77777777" w:rsidR="005E0119" w:rsidRDefault="005E0119" w:rsidP="005E0119">
      <w:pPr>
        <w:spacing w:after="160" w:line="259" w:lineRule="auto"/>
        <w:jc w:val="left"/>
      </w:pPr>
      <w:r>
        <w:br w:type="page"/>
      </w:r>
    </w:p>
    <w:p w14:paraId="4CC372E0" w14:textId="77777777" w:rsidR="005E0119" w:rsidRPr="004D2D0F" w:rsidRDefault="005E0119" w:rsidP="005E0119">
      <w:pPr>
        <w:keepNext/>
        <w:keepLines/>
        <w:spacing w:before="240" w:after="0"/>
        <w:outlineLvl w:val="0"/>
        <w:rPr>
          <w:rFonts w:ascii="Lucida Sans" w:eastAsia="Times New Roman" w:hAnsi="Lucida Sans" w:cs="Times New Roman"/>
          <w:b/>
          <w:color w:val="B7234A"/>
          <w:sz w:val="28"/>
          <w:szCs w:val="32"/>
        </w:rPr>
      </w:pPr>
      <w:r w:rsidRPr="004D2D0F">
        <w:rPr>
          <w:rFonts w:ascii="Lucida Sans" w:eastAsia="Times New Roman" w:hAnsi="Lucida Sans" w:cs="Times New Roman"/>
          <w:b/>
          <w:color w:val="B7234A"/>
          <w:sz w:val="28"/>
          <w:szCs w:val="32"/>
        </w:rPr>
        <w:lastRenderedPageBreak/>
        <w:t>3 Leitbild VGS</w:t>
      </w:r>
      <w:r>
        <w:rPr>
          <w:rFonts w:ascii="Lucida Sans" w:eastAsia="Times New Roman" w:hAnsi="Lucida Sans" w:cs="Times New Roman"/>
          <w:b/>
          <w:color w:val="B7234A"/>
          <w:sz w:val="28"/>
          <w:szCs w:val="32"/>
        </w:rPr>
        <w:t xml:space="preserve"> Köln e. V.</w:t>
      </w:r>
    </w:p>
    <w:p w14:paraId="011ACEED" w14:textId="77777777" w:rsidR="005E0119" w:rsidRPr="001E725D" w:rsidRDefault="005E0119" w:rsidP="005E0119">
      <w:pPr>
        <w:spacing w:after="0"/>
      </w:pPr>
      <w:r w:rsidRPr="001E725D">
        <w:t>Der VGS Köln e.</w:t>
      </w:r>
      <w:r>
        <w:t xml:space="preserve"> </w:t>
      </w:r>
      <w:r w:rsidRPr="001E725D">
        <w:t>V. stellt Bewegung als elementares Grundbedürfnis ins Zentrum seines Handelns. Das körperliche, geistige und seelische Wohlbefinden haben wir hierbei besonders im Blick. Wir betrachten den Menschen ganzheitlich unter Berücksichtigung seines persönlichen Umfelds.</w:t>
      </w:r>
    </w:p>
    <w:p w14:paraId="7C80FB83" w14:textId="77777777" w:rsidR="005E0119" w:rsidRPr="001E725D" w:rsidRDefault="005E0119" w:rsidP="005E0119">
      <w:r w:rsidRPr="001E725D">
        <w:t>Zudem bedeutet „sich bewegen“ für uns auch Raum für Veränderung, Lernen und Weiterentwicklung. Wir, als lernende Organisation, setzen auf Offenheit und Flexibilität. Dabei engagieren wir uns sozial und achten auf Nachhaltigkeit und Kontinuität.</w:t>
      </w:r>
    </w:p>
    <w:p w14:paraId="7B3DD13D" w14:textId="77777777" w:rsidR="005E0119" w:rsidRPr="001E725D" w:rsidRDefault="005E0119" w:rsidP="005E0119">
      <w:r w:rsidRPr="001E725D">
        <w:t xml:space="preserve">Als Verein für „besondere Bedürfnisse“ sehen wir für uns auch einen Auftrag im Bereich der Inklusion. Vielfalt ist uns willkommen und wir begegnen Menschen in einer Atmosphäre des Angenommen- und </w:t>
      </w:r>
      <w:proofErr w:type="spellStart"/>
      <w:r w:rsidRPr="001E725D">
        <w:t>Erwünschtseins</w:t>
      </w:r>
      <w:proofErr w:type="spellEnd"/>
      <w:r w:rsidRPr="001E725D">
        <w:t>. Dabei setzen wir auf Partizipation, Netzwerkarbeit und multiprofessionelle Teamarbeit und sorgen so für förderliche Rahmenbedingungen und ein gesundes Miteinander.</w:t>
      </w:r>
    </w:p>
    <w:p w14:paraId="0D911842" w14:textId="77777777" w:rsidR="005E0119" w:rsidRPr="001E725D" w:rsidRDefault="005E0119" w:rsidP="005E0119">
      <w:pPr>
        <w:pStyle w:val="3VGS"/>
      </w:pPr>
      <w:r w:rsidRPr="001E725D">
        <w:t>Bewegung</w:t>
      </w:r>
    </w:p>
    <w:p w14:paraId="125C62A3" w14:textId="77777777" w:rsidR="005E0119" w:rsidRPr="001E725D" w:rsidRDefault="005E0119" w:rsidP="005E0119">
      <w:pPr>
        <w:spacing w:after="0"/>
        <w:rPr>
          <w:b/>
          <w:i/>
        </w:rPr>
      </w:pPr>
      <w:r w:rsidRPr="001E725D">
        <w:rPr>
          <w:b/>
          <w:i/>
        </w:rPr>
        <w:t>Wir bringen Menschen von Jung bis Alt „in Bewegung“!</w:t>
      </w:r>
    </w:p>
    <w:p w14:paraId="7D40C5B4" w14:textId="77777777" w:rsidR="005E0119" w:rsidRPr="001E725D" w:rsidRDefault="005E0119" w:rsidP="005E0119">
      <w:r w:rsidRPr="001E725D">
        <w:t>Bewegung ist unser Weg, Menschen in ihrer Entwicklung zu fördern, ihre Selbstwahrnehmung zu schulen, Fitness und Wohlbefinden zu steigern sowie Belastungen und Schmerzen zu verringern.</w:t>
      </w:r>
    </w:p>
    <w:p w14:paraId="38ED76F6" w14:textId="77777777" w:rsidR="005E0119" w:rsidRDefault="005E0119" w:rsidP="005E0119">
      <w:r w:rsidRPr="001E725D">
        <w:t>In einem „geschützten“ Rahmen ermöglichen wir über Bewegung das Erleben neuer Erfahrungen und das Meistern persönlicher Herausforderungen. Dabei orientieren wir uns immer an den Bedürfnissen und Erfordernissen des Einzelnen. Spaß, Miteinander und Raum für Austausch sind dabei von besonderer Bedeutung.</w:t>
      </w:r>
    </w:p>
    <w:p w14:paraId="08F99CDA" w14:textId="77777777" w:rsidR="005E0119" w:rsidRPr="001E725D" w:rsidRDefault="005E0119" w:rsidP="005E0119">
      <w:pPr>
        <w:pStyle w:val="3VGS"/>
      </w:pPr>
      <w:r w:rsidRPr="001E725D">
        <w:t>Gesundheit</w:t>
      </w:r>
    </w:p>
    <w:p w14:paraId="6B0316BB" w14:textId="77777777" w:rsidR="005E0119" w:rsidRPr="001E725D" w:rsidRDefault="005E0119" w:rsidP="005E0119">
      <w:pPr>
        <w:spacing w:after="0"/>
        <w:rPr>
          <w:b/>
          <w:i/>
        </w:rPr>
      </w:pPr>
      <w:r w:rsidRPr="001E725D">
        <w:rPr>
          <w:b/>
          <w:i/>
        </w:rPr>
        <w:t>Aktiv für deine Gesundheit!</w:t>
      </w:r>
    </w:p>
    <w:p w14:paraId="708C0555" w14:textId="77777777" w:rsidR="005E0119" w:rsidRPr="001E725D" w:rsidRDefault="005E0119" w:rsidP="005E0119">
      <w:r w:rsidRPr="001E725D">
        <w:t>Wir stärken die individuellen Ressourcen und bauen gesundheitsförderliche Bedingungen auf, damit unsere Zielgruppen gesund werden bzw. dauerhaft fit bleiben. Zur Verwirklichung dieses Ziels arbeiten wir ganzheitlich und achten auf körperliches, seelisches und soziales Wohlergehen. Der Erhalt bzw. die Stärkung der Eigen-verantwortlichkeit ist damit eng verknüpft und wird von uns maßgeblich unterstützt.</w:t>
      </w:r>
    </w:p>
    <w:p w14:paraId="46B58264" w14:textId="77777777" w:rsidR="005E0119" w:rsidRPr="001E725D" w:rsidRDefault="005E0119" w:rsidP="005E0119">
      <w:r w:rsidRPr="001E725D">
        <w:t>Wir bieten Gesundheits- und Rehabilitationssport für Erwachsene an und fördern als Träger von OGS, Schulsozialarbeit und Inklusionsbegleitung Bewegung, Entwicklung und Gesundheit von Kindern. Wesentliche Bausteine bei der Umsetzung sind individuell fortgebildetes Personal, auf wissenschaftliche Erkenntnisse basierende Konzepte sowie Maßnahmen zur Qualitätssicherung.</w:t>
      </w:r>
    </w:p>
    <w:p w14:paraId="3C58218D" w14:textId="77777777" w:rsidR="005E0119" w:rsidRPr="001E725D" w:rsidRDefault="005E0119" w:rsidP="005E0119">
      <w:pPr>
        <w:pStyle w:val="3VGS"/>
      </w:pPr>
      <w:r w:rsidRPr="001E725D">
        <w:t>Prävention</w:t>
      </w:r>
    </w:p>
    <w:p w14:paraId="1C0BF54B" w14:textId="77777777" w:rsidR="005E0119" w:rsidRPr="001E725D" w:rsidRDefault="005E0119" w:rsidP="005E0119">
      <w:pPr>
        <w:spacing w:after="0"/>
        <w:rPr>
          <w:b/>
          <w:i/>
        </w:rPr>
      </w:pPr>
      <w:r w:rsidRPr="001E725D">
        <w:rPr>
          <w:b/>
          <w:i/>
        </w:rPr>
        <w:t>Handeln statt behandeln!</w:t>
      </w:r>
    </w:p>
    <w:p w14:paraId="11CDF446" w14:textId="77777777" w:rsidR="005E0119" w:rsidRPr="001E725D" w:rsidRDefault="005E0119" w:rsidP="005E0119">
      <w:r w:rsidRPr="001E725D">
        <w:t>Über gezielte Impulse beabsichtigen wir sowohl auf das Verhalten des Einzelnen als auch auf die Rahmenbedingungen Einfluss zu nehmen. Unsere Bewegungsangebote streben die Reduzierung von Bewegungsmangel, Vorbeugung von Gesundheitsrisiken und Vermeidung von Krankheiten an. Damit Betriebe und Institutionen zu gesünderen Lebensräumen werden können, setzen wir auf systematische Situationsanalysen, Fachberatung, Prozessbegleitung sowie individuelle Interventionen.</w:t>
      </w:r>
    </w:p>
    <w:p w14:paraId="2520D37C" w14:textId="77777777" w:rsidR="005E0119" w:rsidRPr="007439F5" w:rsidRDefault="005E0119" w:rsidP="005E0119">
      <w:pPr>
        <w:spacing w:after="0"/>
      </w:pPr>
      <w:r w:rsidRPr="001E725D">
        <w:t>Im Rahmen unserer schulischen Aufgabenfelder reagieren wir auf die heutigen Lebensbedingungen und fördern einen aktiven Lebensstil. Darüber hinaus bieten wir gezielt Projekte zum sozial-emotionalen Lernen sowie zum Thema Mediation an. Der Aufbau einer tragenden Beziehung steht dabei im Mittelpunkt unseres Handelns. Kommunikation hat somit - neben dem Thema Bewegung - für uns einen besonderen Stellenwert.</w:t>
      </w:r>
    </w:p>
    <w:p w14:paraId="5BCA2907" w14:textId="77777777" w:rsidR="00625E6E" w:rsidRDefault="00625E6E" w:rsidP="00625E6E">
      <w:pPr>
        <w:pStyle w:val="1VGS"/>
        <w:spacing w:before="0"/>
      </w:pPr>
      <w:r>
        <w:lastRenderedPageBreak/>
        <w:t xml:space="preserve">4 Offene Ganztagsschule Erich-Ohser in Köln–Pesch: </w:t>
      </w:r>
    </w:p>
    <w:p w14:paraId="0A4C1F14" w14:textId="77777777" w:rsidR="00625E6E" w:rsidRPr="005506A7" w:rsidRDefault="00625E6E" w:rsidP="00625E6E">
      <w:pPr>
        <w:keepNext/>
        <w:keepLines/>
        <w:shd w:val="clear" w:color="auto" w:fill="4AB033" w:themeFill="text2"/>
        <w:spacing w:before="120" w:after="0" w:line="259" w:lineRule="auto"/>
        <w:jc w:val="left"/>
        <w:outlineLvl w:val="1"/>
        <w:rPr>
          <w:rFonts w:ascii="Lucida Sans" w:eastAsiaTheme="majorEastAsia" w:hAnsi="Lucida Sans" w:cstheme="majorBidi"/>
          <w:b/>
          <w:color w:val="FFFFFF" w:themeColor="background1"/>
          <w:sz w:val="24"/>
          <w:szCs w:val="26"/>
        </w:rPr>
      </w:pPr>
      <w:r w:rsidRPr="005506A7">
        <w:rPr>
          <w:rFonts w:ascii="Lucida Sans" w:eastAsiaTheme="majorEastAsia" w:hAnsi="Lucida Sans" w:cstheme="majorBidi"/>
          <w:b/>
          <w:color w:val="FFFFFF" w:themeColor="background1"/>
          <w:sz w:val="24"/>
          <w:szCs w:val="26"/>
        </w:rPr>
        <w:t>Kontak</w:t>
      </w:r>
      <w:r>
        <w:rPr>
          <w:rFonts w:ascii="Lucida Sans" w:eastAsiaTheme="majorEastAsia" w:hAnsi="Lucida Sans" w:cstheme="majorBidi"/>
          <w:b/>
          <w:color w:val="FFFFFF" w:themeColor="background1"/>
          <w:sz w:val="24"/>
          <w:szCs w:val="26"/>
        </w:rPr>
        <w:t>tdaten der OGS Pesch</w:t>
      </w:r>
    </w:p>
    <w:p w14:paraId="2550EF60" w14:textId="06576222" w:rsidR="00625E6E" w:rsidRPr="005506A7" w:rsidRDefault="00625E6E" w:rsidP="00625E6E">
      <w:pPr>
        <w:keepNext/>
        <w:spacing w:after="0" w:line="259" w:lineRule="auto"/>
        <w:jc w:val="left"/>
        <w:rPr>
          <w:rFonts w:ascii="Lucida Sans" w:hAnsi="Lucida Sans"/>
          <w:b/>
          <w:color w:val="4AB033" w:themeColor="text2"/>
        </w:rPr>
      </w:pPr>
      <w:r w:rsidRPr="005506A7">
        <w:rPr>
          <w:rFonts w:ascii="Lucida Sans" w:hAnsi="Lucida Sans"/>
          <w:b/>
          <w:color w:val="4AB033" w:themeColor="text2"/>
        </w:rPr>
        <w:t>Ihr Ansprechpartner</w:t>
      </w:r>
      <w:r w:rsidR="00FE3978">
        <w:rPr>
          <w:rFonts w:ascii="Lucida Sans" w:hAnsi="Lucida Sans"/>
          <w:b/>
          <w:color w:val="4AB033" w:themeColor="text2"/>
        </w:rPr>
        <w:t>*innen</w:t>
      </w:r>
      <w:r w:rsidRPr="005506A7">
        <w:rPr>
          <w:rFonts w:ascii="Lucida Sans" w:hAnsi="Lucida Sans"/>
          <w:b/>
          <w:color w:val="4AB033" w:themeColor="text2"/>
        </w:rPr>
        <w:t xml:space="preserve"> vor Ort</w:t>
      </w:r>
    </w:p>
    <w:tbl>
      <w:tblPr>
        <w:tblStyle w:val="Tabellenraster1"/>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985"/>
        <w:gridCol w:w="3542"/>
      </w:tblGrid>
      <w:tr w:rsidR="00625E6E" w:rsidRPr="00436675" w14:paraId="5DA4DE73" w14:textId="77777777" w:rsidTr="00FE3978">
        <w:tc>
          <w:tcPr>
            <w:tcW w:w="4111" w:type="dxa"/>
          </w:tcPr>
          <w:p w14:paraId="2CFBF6B1" w14:textId="77777777" w:rsidR="00625E6E" w:rsidRPr="00420B3E" w:rsidRDefault="00625E6E" w:rsidP="00CA6E4D">
            <w:pPr>
              <w:spacing w:after="0" w:line="240" w:lineRule="auto"/>
              <w:contextualSpacing/>
              <w:rPr>
                <w:rFonts w:eastAsia="Calibri" w:cs="Times New Roman"/>
                <w:b/>
                <w:color w:val="525252"/>
              </w:rPr>
            </w:pPr>
          </w:p>
        </w:tc>
        <w:tc>
          <w:tcPr>
            <w:tcW w:w="1985" w:type="dxa"/>
          </w:tcPr>
          <w:p w14:paraId="59339C59" w14:textId="77777777" w:rsidR="00625E6E" w:rsidRPr="00420B3E" w:rsidRDefault="00625E6E" w:rsidP="00CA6E4D">
            <w:pPr>
              <w:spacing w:after="0" w:line="240" w:lineRule="auto"/>
              <w:contextualSpacing/>
              <w:rPr>
                <w:rFonts w:eastAsia="Calibri" w:cs="Times New Roman"/>
                <w:b/>
                <w:color w:val="525252"/>
              </w:rPr>
            </w:pPr>
          </w:p>
        </w:tc>
        <w:tc>
          <w:tcPr>
            <w:tcW w:w="3542" w:type="dxa"/>
            <w:vAlign w:val="center"/>
          </w:tcPr>
          <w:p w14:paraId="2C01D714" w14:textId="77777777" w:rsidR="00625E6E" w:rsidRPr="00420B3E" w:rsidRDefault="00625E6E" w:rsidP="00CA6E4D">
            <w:pPr>
              <w:spacing w:after="0" w:line="240" w:lineRule="auto"/>
              <w:contextualSpacing/>
              <w:rPr>
                <w:rFonts w:eastAsia="Calibri" w:cs="Times New Roman"/>
                <w:b/>
                <w:color w:val="525252"/>
              </w:rPr>
            </w:pPr>
          </w:p>
        </w:tc>
      </w:tr>
      <w:tr w:rsidR="00625E6E" w:rsidRPr="00436675" w14:paraId="3C3E3E0A" w14:textId="77777777" w:rsidTr="00FE3978">
        <w:tc>
          <w:tcPr>
            <w:tcW w:w="4111" w:type="dxa"/>
          </w:tcPr>
          <w:p w14:paraId="18F6C6DC" w14:textId="77777777" w:rsidR="00625E6E" w:rsidRPr="00420B3E" w:rsidRDefault="00625E6E" w:rsidP="00CA6E4D">
            <w:pPr>
              <w:spacing w:after="0" w:line="240" w:lineRule="auto"/>
              <w:contextualSpacing/>
              <w:rPr>
                <w:rFonts w:eastAsia="Calibri" w:cs="Times New Roman"/>
                <w:b/>
                <w:color w:val="525252"/>
              </w:rPr>
            </w:pPr>
            <w:r w:rsidRPr="00420B3E">
              <w:rPr>
                <w:rFonts w:eastAsia="Calibri" w:cs="Times New Roman"/>
                <w:b/>
                <w:color w:val="525252"/>
              </w:rPr>
              <w:t>OGS Pesch</w:t>
            </w:r>
          </w:p>
        </w:tc>
        <w:tc>
          <w:tcPr>
            <w:tcW w:w="1985" w:type="dxa"/>
          </w:tcPr>
          <w:p w14:paraId="4E379AAC" w14:textId="77777777" w:rsidR="00625E6E" w:rsidRPr="00420B3E" w:rsidRDefault="00625E6E" w:rsidP="00CA6E4D">
            <w:pPr>
              <w:spacing w:after="0" w:line="240" w:lineRule="auto"/>
              <w:contextualSpacing/>
              <w:rPr>
                <w:rFonts w:eastAsia="Calibri" w:cs="Times New Roman"/>
                <w:b/>
                <w:color w:val="525252"/>
              </w:rPr>
            </w:pPr>
            <w:r w:rsidRPr="00420B3E">
              <w:rPr>
                <w:rFonts w:eastAsia="Calibri" w:cs="Times New Roman"/>
                <w:b/>
                <w:color w:val="525252"/>
              </w:rPr>
              <w:t>Festnetz</w:t>
            </w:r>
          </w:p>
        </w:tc>
        <w:tc>
          <w:tcPr>
            <w:tcW w:w="3542" w:type="dxa"/>
            <w:vAlign w:val="center"/>
          </w:tcPr>
          <w:p w14:paraId="5F42DF34" w14:textId="77777777" w:rsidR="00625E6E" w:rsidRDefault="00625E6E" w:rsidP="00CA6E4D">
            <w:pPr>
              <w:spacing w:after="0" w:line="240" w:lineRule="auto"/>
              <w:contextualSpacing/>
              <w:rPr>
                <w:rFonts w:eastAsia="Calibri" w:cs="Times New Roman"/>
                <w:b/>
                <w:color w:val="525252"/>
              </w:rPr>
            </w:pPr>
            <w:r w:rsidRPr="00420B3E">
              <w:rPr>
                <w:rFonts w:eastAsia="Calibri" w:cs="Times New Roman"/>
                <w:b/>
                <w:color w:val="525252"/>
              </w:rPr>
              <w:t>0221 3373003-18</w:t>
            </w:r>
          </w:p>
          <w:p w14:paraId="0F83541B" w14:textId="1957B0F9" w:rsidR="00FE3978" w:rsidRPr="00420B3E" w:rsidRDefault="00FE3978" w:rsidP="00CA6E4D">
            <w:pPr>
              <w:spacing w:after="0" w:line="240" w:lineRule="auto"/>
              <w:contextualSpacing/>
              <w:rPr>
                <w:rFonts w:eastAsia="Calibri" w:cs="Times New Roman"/>
                <w:b/>
                <w:color w:val="525252"/>
              </w:rPr>
            </w:pPr>
          </w:p>
        </w:tc>
      </w:tr>
      <w:tr w:rsidR="00625E6E" w:rsidRPr="00436675" w14:paraId="55119023" w14:textId="77777777" w:rsidTr="00FE3978">
        <w:tc>
          <w:tcPr>
            <w:tcW w:w="4111" w:type="dxa"/>
          </w:tcPr>
          <w:p w14:paraId="3ADEE23F" w14:textId="5E83B933" w:rsidR="00625E6E" w:rsidRPr="00420B3E" w:rsidRDefault="00625E6E" w:rsidP="00CA6E4D">
            <w:pPr>
              <w:spacing w:after="0" w:line="240" w:lineRule="auto"/>
              <w:contextualSpacing/>
              <w:rPr>
                <w:rFonts w:eastAsia="Calibri" w:cs="Times New Roman"/>
                <w:b/>
                <w:color w:val="525252"/>
              </w:rPr>
            </w:pPr>
            <w:r w:rsidRPr="00420B3E">
              <w:rPr>
                <w:rFonts w:eastAsia="Calibri" w:cs="Times New Roman"/>
                <w:b/>
                <w:color w:val="525252"/>
              </w:rPr>
              <w:t>Leitung Offener Ganztag Erich</w:t>
            </w:r>
            <w:r w:rsidR="00FE3978">
              <w:rPr>
                <w:rFonts w:eastAsia="Calibri" w:cs="Times New Roman"/>
                <w:b/>
                <w:color w:val="525252"/>
              </w:rPr>
              <w:t>-</w:t>
            </w:r>
            <w:r w:rsidRPr="00420B3E">
              <w:rPr>
                <w:rFonts w:eastAsia="Calibri" w:cs="Times New Roman"/>
                <w:b/>
                <w:color w:val="525252"/>
              </w:rPr>
              <w:t>Ohser Schule</w:t>
            </w:r>
          </w:p>
        </w:tc>
        <w:tc>
          <w:tcPr>
            <w:tcW w:w="1985" w:type="dxa"/>
          </w:tcPr>
          <w:p w14:paraId="139A51D9" w14:textId="77777777" w:rsidR="00625E6E" w:rsidRPr="00420B3E" w:rsidRDefault="00625E6E" w:rsidP="00CA6E4D">
            <w:pPr>
              <w:spacing w:after="0" w:line="240" w:lineRule="auto"/>
              <w:contextualSpacing/>
              <w:rPr>
                <w:rFonts w:eastAsia="Calibri" w:cs="Times New Roman"/>
                <w:b/>
                <w:color w:val="525252"/>
              </w:rPr>
            </w:pPr>
            <w:r w:rsidRPr="00420B3E">
              <w:rPr>
                <w:rFonts w:eastAsia="Calibri" w:cs="Times New Roman"/>
                <w:b/>
                <w:color w:val="525252"/>
              </w:rPr>
              <w:t>Sabine Feddeck</w:t>
            </w:r>
          </w:p>
        </w:tc>
        <w:tc>
          <w:tcPr>
            <w:tcW w:w="3542" w:type="dxa"/>
            <w:vAlign w:val="center"/>
          </w:tcPr>
          <w:p w14:paraId="2242A5D6" w14:textId="77777777" w:rsidR="00625E6E" w:rsidRDefault="00625E6E" w:rsidP="00CA6E4D">
            <w:pPr>
              <w:spacing w:after="0" w:line="240" w:lineRule="auto"/>
              <w:contextualSpacing/>
              <w:rPr>
                <w:rFonts w:eastAsia="Calibri" w:cs="Times New Roman"/>
                <w:b/>
                <w:color w:val="525252"/>
              </w:rPr>
            </w:pPr>
            <w:hyperlink r:id="rId16" w:history="1">
              <w:r w:rsidRPr="009F7D21">
                <w:rPr>
                  <w:rStyle w:val="Hyperlink"/>
                  <w:rFonts w:eastAsia="Calibri" w:cs="Times New Roman"/>
                  <w:b/>
                </w:rPr>
                <w:t>pesch@vgs-ganztag.de</w:t>
              </w:r>
            </w:hyperlink>
          </w:p>
          <w:p w14:paraId="71E0B877" w14:textId="77777777" w:rsidR="00625E6E" w:rsidRPr="00420B3E" w:rsidRDefault="00625E6E" w:rsidP="00CA6E4D">
            <w:pPr>
              <w:spacing w:after="0" w:line="240" w:lineRule="auto"/>
              <w:contextualSpacing/>
              <w:rPr>
                <w:rFonts w:eastAsia="Calibri" w:cs="Times New Roman"/>
                <w:b/>
                <w:color w:val="525252"/>
              </w:rPr>
            </w:pPr>
          </w:p>
        </w:tc>
      </w:tr>
      <w:tr w:rsidR="00FE3978" w:rsidRPr="00436675" w14:paraId="3B1D9FD4" w14:textId="77777777" w:rsidTr="00FE3978">
        <w:tc>
          <w:tcPr>
            <w:tcW w:w="4111" w:type="dxa"/>
          </w:tcPr>
          <w:p w14:paraId="7B115A24" w14:textId="307D5D9C" w:rsidR="00FE3978" w:rsidRPr="00420B3E" w:rsidRDefault="00FE3978" w:rsidP="00CA6E4D">
            <w:pPr>
              <w:spacing w:after="0" w:line="240" w:lineRule="auto"/>
              <w:contextualSpacing/>
              <w:rPr>
                <w:rFonts w:eastAsia="Calibri" w:cs="Times New Roman"/>
                <w:b/>
                <w:color w:val="525252"/>
              </w:rPr>
            </w:pPr>
            <w:r w:rsidRPr="00420B3E">
              <w:rPr>
                <w:rFonts w:eastAsia="Calibri" w:cs="Times New Roman"/>
                <w:b/>
                <w:color w:val="525252"/>
              </w:rPr>
              <w:t>Stellvertretende Leitung</w:t>
            </w:r>
            <w:r>
              <w:rPr>
                <w:rFonts w:eastAsia="Calibri" w:cs="Times New Roman"/>
                <w:b/>
                <w:color w:val="525252"/>
              </w:rPr>
              <w:t>en</w:t>
            </w:r>
          </w:p>
        </w:tc>
        <w:tc>
          <w:tcPr>
            <w:tcW w:w="1985" w:type="dxa"/>
          </w:tcPr>
          <w:p w14:paraId="3B1B35AF" w14:textId="77777777" w:rsidR="00FE3978" w:rsidRDefault="00FE3978" w:rsidP="00CA6E4D">
            <w:pPr>
              <w:spacing w:after="0" w:line="240" w:lineRule="auto"/>
              <w:contextualSpacing/>
              <w:rPr>
                <w:rFonts w:eastAsia="Calibri" w:cs="Times New Roman"/>
                <w:b/>
                <w:color w:val="525252"/>
              </w:rPr>
            </w:pPr>
            <w:r>
              <w:rPr>
                <w:rFonts w:eastAsia="Calibri" w:cs="Times New Roman"/>
                <w:b/>
                <w:color w:val="525252"/>
              </w:rPr>
              <w:t>Martina Wilhelmy</w:t>
            </w:r>
          </w:p>
          <w:p w14:paraId="63BC0466" w14:textId="5BB23036" w:rsidR="00FE3978" w:rsidRPr="00420B3E" w:rsidRDefault="00FE3978" w:rsidP="00CA6E4D">
            <w:pPr>
              <w:spacing w:after="0" w:line="240" w:lineRule="auto"/>
              <w:contextualSpacing/>
              <w:rPr>
                <w:rFonts w:eastAsia="Calibri" w:cs="Times New Roman"/>
                <w:b/>
                <w:color w:val="525252"/>
              </w:rPr>
            </w:pPr>
            <w:r>
              <w:rPr>
                <w:rFonts w:eastAsia="Calibri" w:cs="Times New Roman"/>
                <w:b/>
                <w:color w:val="525252"/>
              </w:rPr>
              <w:t>Melanie Wirringa</w:t>
            </w:r>
          </w:p>
        </w:tc>
        <w:tc>
          <w:tcPr>
            <w:tcW w:w="3542" w:type="dxa"/>
            <w:vAlign w:val="center"/>
          </w:tcPr>
          <w:p w14:paraId="3F01977E" w14:textId="01314F0C" w:rsidR="00FE3978" w:rsidRDefault="00FE3978" w:rsidP="00CA6E4D">
            <w:pPr>
              <w:spacing w:after="0" w:line="240" w:lineRule="auto"/>
              <w:contextualSpacing/>
            </w:pPr>
            <w:hyperlink r:id="rId17" w:history="1">
              <w:r w:rsidRPr="00DB073F">
                <w:rPr>
                  <w:rStyle w:val="Hyperlink"/>
                  <w:rFonts w:eastAsia="Calibri" w:cs="Times New Roman"/>
                  <w:b/>
                </w:rPr>
                <w:t>Stellvertretung-pesch@vgs-ganztag.de</w:t>
              </w:r>
            </w:hyperlink>
          </w:p>
        </w:tc>
      </w:tr>
    </w:tbl>
    <w:p w14:paraId="1658D85A" w14:textId="77777777" w:rsidR="00625E6E" w:rsidRPr="004D2D0F" w:rsidRDefault="00625E6E" w:rsidP="00625E6E">
      <w:pPr>
        <w:spacing w:after="0" w:line="259" w:lineRule="auto"/>
        <w:jc w:val="left"/>
        <w:rPr>
          <w:color w:val="auto"/>
          <w:sz w:val="8"/>
        </w:rPr>
      </w:pPr>
    </w:p>
    <w:p w14:paraId="6970ABB1" w14:textId="77777777" w:rsidR="00625E6E" w:rsidRPr="004D2D0F" w:rsidRDefault="00625E6E" w:rsidP="00FE3978">
      <w:pPr>
        <w:pStyle w:val="KastenStandardVGS"/>
        <w:rPr>
          <w:rFonts w:ascii="Lucida Sans" w:eastAsia="Times New Roman" w:hAnsi="Lucida Sans" w:cs="Times New Roman"/>
          <w:color w:val="4AB033"/>
          <w:sz w:val="2"/>
          <w:szCs w:val="2"/>
        </w:rPr>
      </w:pPr>
      <w:r w:rsidRPr="005506A7">
        <w:t xml:space="preserve">Bitte bedenken Sie, dass alle Mitarbeiter </w:t>
      </w:r>
      <w:r w:rsidRPr="008147D1">
        <w:t>in</w:t>
      </w:r>
      <w:r w:rsidRPr="00D1334A">
        <w:rPr>
          <w:color w:val="FF0000"/>
        </w:rPr>
        <w:t xml:space="preserve"> </w:t>
      </w:r>
      <w:r>
        <w:t xml:space="preserve">der Gruppe mit Ihren Kindern arbeiten </w:t>
      </w:r>
      <w:r w:rsidRPr="005506A7">
        <w:t xml:space="preserve">und </w:t>
      </w:r>
      <w:r>
        <w:t xml:space="preserve">somit </w:t>
      </w:r>
      <w:r w:rsidRPr="005506A7">
        <w:t xml:space="preserve">nur für Gespräche in dringenden </w:t>
      </w:r>
      <w:r>
        <w:t>Notf</w:t>
      </w:r>
      <w:r w:rsidRPr="005506A7">
        <w:t>äl</w:t>
      </w:r>
      <w:r>
        <w:t>len zur Verfügung stehen. D</w:t>
      </w:r>
      <w:r w:rsidRPr="005506A7">
        <w:t>ie Postmappe der Kinder sollte</w:t>
      </w:r>
      <w:r>
        <w:t xml:space="preserve"> zur Kommunikation</w:t>
      </w:r>
      <w:r w:rsidRPr="005506A7">
        <w:t xml:space="preserve"> genutzt werden. Für längere Gespräche vere</w:t>
      </w:r>
      <w:r>
        <w:t>inbaren Sie bitte einen Termin.</w:t>
      </w:r>
    </w:p>
    <w:p w14:paraId="22778B94" w14:textId="77777777" w:rsidR="00625E6E" w:rsidRDefault="00625E6E" w:rsidP="00625E6E">
      <w:r>
        <w:t>Grundlage der Zusammenarbeit von Schule, Schulträger und Trägerverein ist der Runderlass „Offene Ganztagsschule (OGS) im Primarbereich“ vom 12.02.2003 in der Fassung vom 26.01.2006. Damit ist die OGS eine schulische Veranstaltung, die gemäß der Gesetzeslage einem rechtlichen, organisatorischen und konzeptionellen Rahmen unterliegt, der den Schulen aber eine individuelle Ausgestaltung ermöglicht. Die Offene Ganztagsschule ist eine Einrichtung zur Erziehung, Bildung und Betreuung von Kindern. Die Vernetzung von unterrichtlichen und außerunterrichtlichen Aktivitäten und Angeboten, sowie das Zusammenwachsen aller Beteiligten, ermöglicht eine neue Lernkultur. Im Rahmen dieses Auftrages und der gesetzlichen Bestimmungen haben wir gemeinsam mit den Schulleitungen unser pädagogisches Konzept entwickelt. Im Mittelpunkt steht die Entwicklung emotionaler, sozialer, kognitiver und motorischer Fähigkeiten, mit dem Ziel der Stärkung von Selbstbewusstsein und Selbstständigkeit der Kinder.</w:t>
      </w:r>
    </w:p>
    <w:p w14:paraId="5F328448" w14:textId="77777777" w:rsidR="00625E6E" w:rsidRDefault="00625E6E" w:rsidP="00625E6E">
      <w:pPr>
        <w:pStyle w:val="3VGS"/>
      </w:pPr>
      <w:r>
        <w:t>Zusätzliche Elterninformation:</w:t>
      </w:r>
    </w:p>
    <w:p w14:paraId="30099DFE" w14:textId="687760A9" w:rsidR="00625E6E" w:rsidRDefault="00625E6E" w:rsidP="00625E6E">
      <w:r w:rsidRPr="00B119B0">
        <w:rPr>
          <w:color w:val="auto"/>
        </w:rPr>
        <w:t>Es finden in der Regel ein Elternabend zu Beginn des Schuljahres</w:t>
      </w:r>
      <w:r w:rsidR="00A837D9" w:rsidRPr="00B119B0">
        <w:rPr>
          <w:color w:val="auto"/>
        </w:rPr>
        <w:t>,</w:t>
      </w:r>
      <w:r w:rsidRPr="00B119B0">
        <w:rPr>
          <w:color w:val="auto"/>
        </w:rPr>
        <w:t xml:space="preserve"> </w:t>
      </w:r>
      <w:r w:rsidR="00A837D9" w:rsidRPr="00B119B0">
        <w:rPr>
          <w:color w:val="auto"/>
        </w:rPr>
        <w:t>ein Elternabend und</w:t>
      </w:r>
      <w:r w:rsidRPr="00B119B0">
        <w:rPr>
          <w:color w:val="auto"/>
        </w:rPr>
        <w:t xml:space="preserve"> ein Elternsprechtag im zweiten Halbjahr statt</w:t>
      </w:r>
      <w:r>
        <w:t xml:space="preserve">. Am ersten Elternabend werden zwei Elternvertreter gewählt, die als Ansprechpartner und Verbindungspersonen für Eltern und OGS-Personal zur Verfügung stehen. Darüber hinaus werden die Eltern über Elternbriefe und auf der Homepageseite der Schule, über die verschiedensten Dinge informiert: Workshop und AG-Angebote, Essenslisten, Aktionen und Aktuelles. Bei Bedarf können Elternsprechstunden nach Absprache mit der Leitung wahrgenommen werden. </w:t>
      </w:r>
    </w:p>
    <w:p w14:paraId="7BFED8F6" w14:textId="77777777" w:rsidR="00625E6E" w:rsidRDefault="00625E6E" w:rsidP="00625E6E">
      <w:pPr>
        <w:pStyle w:val="3VGS"/>
      </w:pPr>
      <w:r>
        <w:t>Regelungen sowie weitere Informationen zum Thema Öffnungs- und Schließzeiten</w:t>
      </w:r>
    </w:p>
    <w:p w14:paraId="7AD63E57" w14:textId="2D2000D2" w:rsidR="00625E6E" w:rsidRDefault="00625E6E" w:rsidP="00625E6E">
      <w:pPr>
        <w:ind w:right="227"/>
        <w:rPr>
          <w:rFonts w:asciiTheme="majorHAnsi" w:hAnsiTheme="majorHAnsi" w:cs="Arial"/>
          <w:bCs/>
          <w:color w:val="auto"/>
        </w:rPr>
      </w:pPr>
      <w:r>
        <w:rPr>
          <w:rFonts w:asciiTheme="majorHAnsi" w:hAnsiTheme="majorHAnsi" w:cs="Arial"/>
          <w:bCs/>
        </w:rPr>
        <w:t>Die OG</w:t>
      </w:r>
      <w:r w:rsidRPr="0005112D">
        <w:rPr>
          <w:rFonts w:asciiTheme="majorHAnsi" w:hAnsiTheme="majorHAnsi" w:cs="Arial"/>
          <w:bCs/>
        </w:rPr>
        <w:t xml:space="preserve">S bietet eine </w:t>
      </w:r>
      <w:r w:rsidRPr="0005112D">
        <w:rPr>
          <w:rFonts w:asciiTheme="majorHAnsi" w:hAnsiTheme="majorHAnsi" w:cs="Arial"/>
        </w:rPr>
        <w:t xml:space="preserve">verlässliche Betreuung. </w:t>
      </w:r>
      <w:r w:rsidRPr="0005112D">
        <w:rPr>
          <w:rFonts w:asciiTheme="majorHAnsi" w:hAnsiTheme="majorHAnsi" w:cs="Arial"/>
          <w:bCs/>
        </w:rPr>
        <w:t xml:space="preserve">Als </w:t>
      </w:r>
      <w:r w:rsidRPr="0005112D">
        <w:rPr>
          <w:rFonts w:asciiTheme="majorHAnsi" w:hAnsiTheme="majorHAnsi" w:cs="Arial"/>
        </w:rPr>
        <w:t>gesetzlich festgelegte Schließungszeit</w:t>
      </w:r>
      <w:r>
        <w:rPr>
          <w:rFonts w:asciiTheme="majorHAnsi" w:hAnsiTheme="majorHAnsi" w:cs="Arial"/>
        </w:rPr>
        <w:t>en gelten ab dem neuen Schuljahr</w:t>
      </w:r>
      <w:r w:rsidRPr="0005112D">
        <w:rPr>
          <w:rFonts w:asciiTheme="majorHAnsi" w:hAnsiTheme="majorHAnsi" w:cs="Arial"/>
        </w:rPr>
        <w:t xml:space="preserve"> 30</w:t>
      </w:r>
      <w:r>
        <w:rPr>
          <w:rFonts w:asciiTheme="majorHAnsi" w:hAnsiTheme="majorHAnsi" w:cs="Arial"/>
        </w:rPr>
        <w:t xml:space="preserve"> </w:t>
      </w:r>
      <w:r w:rsidRPr="0005112D">
        <w:rPr>
          <w:rFonts w:asciiTheme="majorHAnsi" w:hAnsiTheme="majorHAnsi" w:cs="Arial"/>
        </w:rPr>
        <w:t>Tage.</w:t>
      </w:r>
      <w:r w:rsidRPr="0005112D">
        <w:rPr>
          <w:rFonts w:asciiTheme="majorHAnsi" w:hAnsiTheme="majorHAnsi" w:cs="Arial"/>
          <w:bCs/>
        </w:rPr>
        <w:t xml:space="preserve"> </w:t>
      </w:r>
      <w:r>
        <w:rPr>
          <w:rFonts w:asciiTheme="majorHAnsi" w:hAnsiTheme="majorHAnsi" w:cs="Arial"/>
          <w:bCs/>
          <w:color w:val="auto"/>
        </w:rPr>
        <w:t>Diese sind für das Schuljahr 202</w:t>
      </w:r>
      <w:r w:rsidR="00A012A1">
        <w:rPr>
          <w:rFonts w:asciiTheme="majorHAnsi" w:hAnsiTheme="majorHAnsi" w:cs="Arial"/>
          <w:bCs/>
          <w:color w:val="auto"/>
        </w:rPr>
        <w:t>5</w:t>
      </w:r>
      <w:r w:rsidR="00D64B5B">
        <w:rPr>
          <w:rFonts w:asciiTheme="majorHAnsi" w:hAnsiTheme="majorHAnsi" w:cs="Arial"/>
          <w:bCs/>
          <w:color w:val="auto"/>
        </w:rPr>
        <w:t>/2</w:t>
      </w:r>
      <w:r w:rsidR="00A012A1">
        <w:rPr>
          <w:rFonts w:asciiTheme="majorHAnsi" w:hAnsiTheme="majorHAnsi" w:cs="Arial"/>
          <w:bCs/>
          <w:color w:val="auto"/>
        </w:rPr>
        <w:t>6</w:t>
      </w:r>
      <w:r w:rsidR="00D64B5B">
        <w:rPr>
          <w:rFonts w:asciiTheme="majorHAnsi" w:hAnsiTheme="majorHAnsi" w:cs="Arial"/>
          <w:bCs/>
          <w:color w:val="auto"/>
        </w:rPr>
        <w:t xml:space="preserve"> </w:t>
      </w:r>
      <w:r w:rsidRPr="00F25856">
        <w:rPr>
          <w:rFonts w:asciiTheme="majorHAnsi" w:hAnsiTheme="majorHAnsi" w:cs="Arial"/>
          <w:bCs/>
          <w:color w:val="auto"/>
        </w:rPr>
        <w:t>wie folgt:</w:t>
      </w:r>
    </w:p>
    <w:p w14:paraId="2CB98208" w14:textId="77777777" w:rsidR="00A012A1" w:rsidRPr="0038420A" w:rsidRDefault="00A012A1" w:rsidP="00A012A1">
      <w:pPr>
        <w:pStyle w:val="3VGS"/>
      </w:pPr>
      <w:r w:rsidRPr="0038420A">
        <w:t>Schließzeiten OGS Pesch SJ 2025/2026</w:t>
      </w:r>
    </w:p>
    <w:p w14:paraId="69EF2998" w14:textId="42C0F14B" w:rsidR="00B119B0" w:rsidRDefault="00A012A1" w:rsidP="00A012A1">
      <w:pPr>
        <w:pStyle w:val="KastenStandardVGS"/>
      </w:pPr>
      <w:r>
        <w:t xml:space="preserve">                 </w:t>
      </w:r>
      <w:r w:rsidR="00B119B0">
        <w:tab/>
      </w:r>
      <w:r w:rsidR="00B119B0">
        <w:tab/>
      </w:r>
      <w:r>
        <w:t xml:space="preserve"> </w:t>
      </w:r>
      <w:r w:rsidR="00B119B0" w:rsidRPr="003776C9">
        <w:rPr>
          <w:rStyle w:val="4VGSZchn"/>
          <w:sz w:val="20"/>
          <w:szCs w:val="20"/>
        </w:rPr>
        <w:t>Erster Ferientag</w:t>
      </w:r>
      <w:r w:rsidR="00B119B0">
        <w:tab/>
      </w:r>
      <w:r w:rsidR="00B119B0">
        <w:tab/>
      </w:r>
      <w:r w:rsidR="00B119B0">
        <w:tab/>
      </w:r>
      <w:r w:rsidR="00B119B0" w:rsidRPr="003776C9">
        <w:rPr>
          <w:rStyle w:val="4VGSZchn"/>
          <w:sz w:val="20"/>
          <w:szCs w:val="20"/>
        </w:rPr>
        <w:t>Letzter Ferientag</w:t>
      </w:r>
    </w:p>
    <w:p w14:paraId="171B8E01" w14:textId="68CDE64C" w:rsidR="00B119B0" w:rsidRDefault="00B119B0" w:rsidP="00A012A1">
      <w:pPr>
        <w:pStyle w:val="KastenStandardVGS"/>
      </w:pPr>
      <w:r>
        <w:t>Sommer</w:t>
      </w:r>
      <w:r>
        <w:tab/>
      </w:r>
      <w:r>
        <w:tab/>
      </w:r>
      <w:r w:rsidR="00A012A1">
        <w:t xml:space="preserve"> </w:t>
      </w:r>
      <w:r>
        <w:t>Montag, den 04.08.2025</w:t>
      </w:r>
      <w:r>
        <w:tab/>
      </w:r>
      <w:r>
        <w:tab/>
        <w:t>Dienstag, den 26.08.2025</w:t>
      </w:r>
    </w:p>
    <w:p w14:paraId="1723716A" w14:textId="5369B5E9" w:rsidR="00B119B0" w:rsidRDefault="00B119B0" w:rsidP="00A012A1">
      <w:pPr>
        <w:pStyle w:val="KastenStandardVGS"/>
      </w:pPr>
      <w:r>
        <w:t>Päd. Arbeitstag</w:t>
      </w:r>
      <w:r>
        <w:tab/>
      </w:r>
      <w:r w:rsidR="00A012A1">
        <w:t xml:space="preserve">               </w:t>
      </w:r>
      <w:r>
        <w:t>Donnerstag, den 02.10.2025</w:t>
      </w:r>
    </w:p>
    <w:p w14:paraId="45C2BA10" w14:textId="33187E0D" w:rsidR="00B119B0" w:rsidRDefault="00B119B0" w:rsidP="00A012A1">
      <w:pPr>
        <w:pStyle w:val="KastenStandardVGS"/>
      </w:pPr>
      <w:r>
        <w:t>Weihnachten*</w:t>
      </w:r>
      <w:r>
        <w:tab/>
      </w:r>
      <w:r w:rsidR="00A012A1">
        <w:t xml:space="preserve">               </w:t>
      </w:r>
      <w:r>
        <w:t>Montag, den 22.12.2025</w:t>
      </w:r>
      <w:r>
        <w:tab/>
      </w:r>
      <w:r>
        <w:tab/>
        <w:t>Freitag, den 02.01.2026</w:t>
      </w:r>
    </w:p>
    <w:p w14:paraId="5A68C763" w14:textId="29AEFF0B" w:rsidR="00B119B0" w:rsidRDefault="00B119B0" w:rsidP="00A012A1">
      <w:pPr>
        <w:pStyle w:val="KastenStandardVGS"/>
      </w:pPr>
      <w:r>
        <w:t>Karneval</w:t>
      </w:r>
      <w:r>
        <w:tab/>
      </w:r>
      <w:r>
        <w:tab/>
      </w:r>
      <w:r w:rsidR="00A012A1">
        <w:t xml:space="preserve"> </w:t>
      </w:r>
      <w:r>
        <w:t>Donnerstag, den 12.02.2026</w:t>
      </w:r>
      <w:r>
        <w:tab/>
      </w:r>
      <w:r>
        <w:tab/>
        <w:t>Dienstag, den 17.02.2026</w:t>
      </w:r>
    </w:p>
    <w:p w14:paraId="00B5F710" w14:textId="31835B5F" w:rsidR="00B119B0" w:rsidRDefault="00B119B0" w:rsidP="00A012A1">
      <w:pPr>
        <w:pStyle w:val="KastenStandardVGS"/>
      </w:pPr>
      <w:r>
        <w:t>Brückentag</w:t>
      </w:r>
      <w:r>
        <w:tab/>
      </w:r>
      <w:r>
        <w:tab/>
      </w:r>
      <w:r w:rsidR="00A012A1">
        <w:t xml:space="preserve"> </w:t>
      </w:r>
      <w:r>
        <w:t>Freitag, den 15.05.2026</w:t>
      </w:r>
      <w:r>
        <w:tab/>
      </w:r>
      <w:r>
        <w:tab/>
        <w:t>nach Christi Himmelfahrt</w:t>
      </w:r>
    </w:p>
    <w:p w14:paraId="5FD3C8F9" w14:textId="0881164F" w:rsidR="00B119B0" w:rsidRDefault="00B119B0" w:rsidP="00A012A1">
      <w:pPr>
        <w:pStyle w:val="KastenStandardVGS"/>
      </w:pPr>
      <w:r>
        <w:t>Pfingsten</w:t>
      </w:r>
      <w:r>
        <w:tab/>
      </w:r>
      <w:r>
        <w:tab/>
      </w:r>
      <w:r w:rsidR="00A012A1">
        <w:t xml:space="preserve"> </w:t>
      </w:r>
      <w:r>
        <w:t>Dienstag, den 26.05.2026</w:t>
      </w:r>
    </w:p>
    <w:p w14:paraId="5AD1E015" w14:textId="17550822" w:rsidR="00B119B0" w:rsidRDefault="00B119B0" w:rsidP="00A012A1">
      <w:pPr>
        <w:pStyle w:val="KastenStandardVGS"/>
      </w:pPr>
      <w:r>
        <w:t>Brückentag</w:t>
      </w:r>
      <w:r>
        <w:tab/>
      </w:r>
      <w:r>
        <w:tab/>
      </w:r>
      <w:r w:rsidR="00A012A1">
        <w:t xml:space="preserve"> </w:t>
      </w:r>
      <w:r>
        <w:t>Freitag, den 05.06.2026</w:t>
      </w:r>
      <w:r>
        <w:tab/>
      </w:r>
      <w:r>
        <w:tab/>
        <w:t>nach Fronleichnam</w:t>
      </w:r>
    </w:p>
    <w:p w14:paraId="408E72F3" w14:textId="7ABEC747" w:rsidR="00B119B0" w:rsidRDefault="00B119B0" w:rsidP="00A012A1">
      <w:pPr>
        <w:pStyle w:val="KastenStandardVGS"/>
      </w:pPr>
      <w:r>
        <w:t>Sommer</w:t>
      </w:r>
      <w:r>
        <w:tab/>
      </w:r>
      <w:r>
        <w:tab/>
      </w:r>
      <w:r w:rsidR="00A012A1">
        <w:t xml:space="preserve"> </w:t>
      </w:r>
      <w:r>
        <w:t>Montag, den 10.08.2026</w:t>
      </w:r>
      <w:r>
        <w:tab/>
      </w:r>
      <w:r>
        <w:tab/>
        <w:t>Dienstag, den 01.09.2026</w:t>
      </w:r>
    </w:p>
    <w:p w14:paraId="33DCAEA4" w14:textId="2C16A045" w:rsidR="00B119B0" w:rsidRDefault="00B119B0" w:rsidP="00A012A1">
      <w:pPr>
        <w:pStyle w:val="KastenStandardVGS"/>
      </w:pPr>
      <w:r>
        <w:t>Evtl. päd. Arbeitstag</w:t>
      </w:r>
      <w:r w:rsidR="00A012A1">
        <w:t xml:space="preserve">        </w:t>
      </w:r>
      <w:r>
        <w:t>Donnerstag, den 30.04.2026</w:t>
      </w:r>
    </w:p>
    <w:p w14:paraId="7CF44DA9" w14:textId="3E8D044F" w:rsidR="00B119B0" w:rsidRDefault="00B119B0" w:rsidP="00A012A1">
      <w:pPr>
        <w:pStyle w:val="KastenStandardVGS"/>
      </w:pPr>
      <w:r>
        <w:t>*Am Freitag, den 19.12.2025 schließt die OGS um 15 Uhr</w:t>
      </w:r>
    </w:p>
    <w:p w14:paraId="449E30C4" w14:textId="77777777" w:rsidR="00A012A1" w:rsidRDefault="00A012A1" w:rsidP="00A012A1">
      <w:pPr>
        <w:pStyle w:val="AufzhlungszeichenVGS"/>
        <w:numPr>
          <w:ilvl w:val="0"/>
          <w:numId w:val="0"/>
        </w:numPr>
        <w:ind w:left="720"/>
      </w:pPr>
    </w:p>
    <w:p w14:paraId="4057BDBD" w14:textId="32C66C0C" w:rsidR="0038420A" w:rsidRPr="0038420A" w:rsidRDefault="00B119B0" w:rsidP="0038420A">
      <w:pPr>
        <w:pStyle w:val="3VGS"/>
      </w:pPr>
      <w:r>
        <w:lastRenderedPageBreak/>
        <w:t>Öffnungs</w:t>
      </w:r>
      <w:r w:rsidRPr="00B213AC">
        <w:t xml:space="preserve">zeiten OGS Pesch SJ </w:t>
      </w:r>
      <w:r>
        <w:t>20</w:t>
      </w:r>
      <w:r w:rsidRPr="00B213AC">
        <w:t>25/</w:t>
      </w:r>
      <w:r>
        <w:t>20</w:t>
      </w:r>
      <w:r w:rsidRPr="00B213AC">
        <w:t>26</w:t>
      </w:r>
    </w:p>
    <w:p w14:paraId="12B26ADA" w14:textId="6AA84B04" w:rsidR="00B119B0" w:rsidRPr="003029BA" w:rsidRDefault="00B119B0" w:rsidP="0038420A">
      <w:pPr>
        <w:pStyle w:val="KastenStandardVGS"/>
        <w:rPr>
          <w:rStyle w:val="4VGSZchn"/>
          <w:sz w:val="20"/>
          <w:szCs w:val="20"/>
        </w:rPr>
      </w:pPr>
      <w:r w:rsidRPr="0072685F">
        <w:tab/>
      </w:r>
      <w:r w:rsidRPr="0072685F">
        <w:tab/>
      </w:r>
      <w:r w:rsidRPr="003029BA">
        <w:rPr>
          <w:rStyle w:val="4VGSZchn"/>
          <w:sz w:val="20"/>
          <w:szCs w:val="20"/>
        </w:rPr>
        <w:t>Erster Ferientag</w:t>
      </w:r>
      <w:r w:rsidRPr="003029BA">
        <w:rPr>
          <w:rStyle w:val="4VGSZchn"/>
          <w:sz w:val="20"/>
          <w:szCs w:val="20"/>
        </w:rPr>
        <w:tab/>
      </w:r>
      <w:r w:rsidRPr="003029BA">
        <w:rPr>
          <w:rStyle w:val="4VGSZchn"/>
          <w:sz w:val="20"/>
          <w:szCs w:val="20"/>
        </w:rPr>
        <w:tab/>
      </w:r>
      <w:r w:rsidRPr="0072685F">
        <w:tab/>
      </w:r>
      <w:r w:rsidRPr="003029BA">
        <w:rPr>
          <w:rStyle w:val="4VGSZchn"/>
          <w:sz w:val="20"/>
          <w:szCs w:val="20"/>
        </w:rPr>
        <w:t>Letzter Ferientag</w:t>
      </w:r>
    </w:p>
    <w:p w14:paraId="61B9E2FE" w14:textId="10D51CA9" w:rsidR="00B119B0" w:rsidRPr="0072685F" w:rsidRDefault="00B119B0" w:rsidP="0038420A">
      <w:pPr>
        <w:pStyle w:val="KastenStandardVGS"/>
      </w:pPr>
      <w:r w:rsidRPr="0072685F">
        <w:t>Sommer</w:t>
      </w:r>
      <w:r w:rsidRPr="0072685F">
        <w:tab/>
        <w:t>Montag, den 14.07.2025</w:t>
      </w:r>
      <w:r w:rsidRPr="0072685F">
        <w:tab/>
      </w:r>
      <w:r w:rsidRPr="0072685F">
        <w:tab/>
        <w:t>Freitag, den 01.08.2025*</w:t>
      </w:r>
    </w:p>
    <w:p w14:paraId="33461426" w14:textId="6630C528" w:rsidR="00B119B0" w:rsidRPr="0072685F" w:rsidRDefault="00B119B0" w:rsidP="0038420A">
      <w:pPr>
        <w:pStyle w:val="KastenStandardVGS"/>
      </w:pPr>
      <w:r w:rsidRPr="0072685F">
        <w:t>Herbstferien</w:t>
      </w:r>
      <w:r w:rsidRPr="0072685F">
        <w:tab/>
        <w:t>Montag, den 13.10.2025</w:t>
      </w:r>
      <w:r>
        <w:t xml:space="preserve">                           Freitag, den 24.10.2025</w:t>
      </w:r>
    </w:p>
    <w:p w14:paraId="227FC289" w14:textId="7808840B" w:rsidR="00B119B0" w:rsidRPr="0072685F" w:rsidRDefault="00B119B0" w:rsidP="0038420A">
      <w:pPr>
        <w:pStyle w:val="KastenStandardVGS"/>
      </w:pPr>
      <w:r w:rsidRPr="0072685F">
        <w:t>Weihnachten</w:t>
      </w:r>
      <w:r w:rsidRPr="0072685F">
        <w:tab/>
        <w:t>Montag, den 05.01.2026</w:t>
      </w:r>
      <w:r w:rsidRPr="0072685F">
        <w:tab/>
      </w:r>
      <w:r w:rsidRPr="0072685F">
        <w:tab/>
        <w:t>Dienstag, den 06.01.2026</w:t>
      </w:r>
    </w:p>
    <w:p w14:paraId="1A56B53F" w14:textId="79BE8524" w:rsidR="00B119B0" w:rsidRPr="0072685F" w:rsidRDefault="00B119B0" w:rsidP="0038420A">
      <w:pPr>
        <w:pStyle w:val="KastenStandardVGS"/>
      </w:pPr>
      <w:r w:rsidRPr="0072685F">
        <w:t>Ostern</w:t>
      </w:r>
      <w:r w:rsidRPr="0072685F">
        <w:tab/>
      </w:r>
      <w:r w:rsidRPr="0072685F">
        <w:tab/>
        <w:t>Montag, den 30.03.2026</w:t>
      </w:r>
      <w:r w:rsidRPr="0072685F">
        <w:tab/>
      </w:r>
      <w:r w:rsidRPr="0072685F">
        <w:tab/>
        <w:t>Freitag, den 10.04.2026</w:t>
      </w:r>
    </w:p>
    <w:p w14:paraId="0B740390" w14:textId="5AB930D9" w:rsidR="00B119B0" w:rsidRPr="0072685F" w:rsidRDefault="00B119B0" w:rsidP="0038420A">
      <w:pPr>
        <w:pStyle w:val="KastenStandardVGS"/>
      </w:pPr>
      <w:r w:rsidRPr="0072685F">
        <w:t>Sommer**</w:t>
      </w:r>
      <w:r w:rsidRPr="0072685F">
        <w:tab/>
        <w:t>Montag, den 20.06.2026</w:t>
      </w:r>
      <w:r w:rsidRPr="0072685F">
        <w:tab/>
      </w:r>
      <w:r w:rsidRPr="0072685F">
        <w:tab/>
        <w:t>Freitag, den 07.08.2026</w:t>
      </w:r>
    </w:p>
    <w:p w14:paraId="7CB95E56" w14:textId="77777777" w:rsidR="00B119B0" w:rsidRDefault="00B119B0" w:rsidP="0038420A">
      <w:pPr>
        <w:pStyle w:val="KastenStandardVGS"/>
      </w:pPr>
    </w:p>
    <w:p w14:paraId="6E64FDD4" w14:textId="77777777" w:rsidR="00B119B0" w:rsidRPr="0072685F" w:rsidRDefault="00B119B0" w:rsidP="0038420A">
      <w:pPr>
        <w:pStyle w:val="KastenStandardVGS"/>
      </w:pPr>
      <w:r>
        <w:t>*auch für Viertklässler</w:t>
      </w:r>
      <w:r w:rsidRPr="0072685F">
        <w:tab/>
      </w:r>
      <w:r w:rsidRPr="0072685F">
        <w:tab/>
      </w:r>
      <w:r w:rsidRPr="0072685F">
        <w:tab/>
      </w:r>
    </w:p>
    <w:p w14:paraId="336AA022" w14:textId="77777777" w:rsidR="00B119B0" w:rsidRDefault="00B119B0" w:rsidP="0038420A">
      <w:pPr>
        <w:pStyle w:val="KastenStandardVGS"/>
      </w:pPr>
      <w:r w:rsidRPr="0072685F">
        <w:t>**</w:t>
      </w:r>
      <w:r>
        <w:t xml:space="preserve">Wichtige Info: </w:t>
      </w:r>
      <w:r w:rsidRPr="0072685F">
        <w:t>Die Viertklässler können nur vom 20.07. – 31.07.2026 angemeldet werden</w:t>
      </w:r>
    </w:p>
    <w:p w14:paraId="1C8E0468" w14:textId="77777777" w:rsidR="00B119B0" w:rsidRDefault="00B119B0" w:rsidP="0038420A">
      <w:pPr>
        <w:pStyle w:val="KastenStandardVGS"/>
      </w:pPr>
    </w:p>
    <w:p w14:paraId="25BCD7FF" w14:textId="17AE3753" w:rsidR="00B119B0" w:rsidRDefault="00B119B0" w:rsidP="00B27128">
      <w:pPr>
        <w:pStyle w:val="KastenStandardVGS"/>
      </w:pPr>
      <w:r>
        <w:t>Der Bedarf für die Öffnungszeiten wird ca. 6 Wochen vor den Ferien über die Elternpost abgefragt.</w:t>
      </w:r>
    </w:p>
    <w:p w14:paraId="76E8E362" w14:textId="1616BE79" w:rsidR="00625E6E" w:rsidRPr="00353AB5" w:rsidRDefault="00B27128" w:rsidP="00353AB5">
      <w:pPr>
        <w:pStyle w:val="1VGS"/>
      </w:pPr>
      <w:r>
        <w:t xml:space="preserve">        </w:t>
      </w:r>
      <w:r w:rsidR="00353AB5">
        <w:t>1.</w:t>
      </w:r>
      <w:r w:rsidR="00B119B0" w:rsidRPr="00B119B0">
        <w:t>OGS-Elternabend: Dienstag, den 02.09.2025 um 1</w:t>
      </w:r>
      <w:r w:rsidR="00353AB5">
        <w:t>9 Uhr</w:t>
      </w:r>
      <w:r w:rsidR="00353AB5">
        <w:rPr>
          <w:color w:val="auto"/>
        </w:rPr>
        <w:t>.</w:t>
      </w:r>
    </w:p>
    <w:p w14:paraId="5F6818DE" w14:textId="77777777" w:rsidR="00625E6E" w:rsidRDefault="00625E6E" w:rsidP="00625E6E">
      <w:pPr>
        <w:pStyle w:val="3VGS"/>
      </w:pPr>
      <w:r>
        <w:t>Das pädagogische Team</w:t>
      </w:r>
    </w:p>
    <w:p w14:paraId="378ED6A3" w14:textId="77777777" w:rsidR="00625E6E" w:rsidRDefault="00625E6E" w:rsidP="00625E6E">
      <w:r>
        <w:t>Die pädagogische Arbeit, einschließlich der inhaltlichen Gestaltung und der organisatorischen Rahmenbedingungen, wird von einem qualifizierten und engagierten Team vor Ort durchgeführt. Insbesondere die individuelle Betreuung der Kinder, das Schaffen einer Atmosphäre des Wohlfühlens und die Entwicklung eines Gruppengefühls stehen im Blickwinkel der Betreuerinnen.</w:t>
      </w:r>
    </w:p>
    <w:p w14:paraId="7DCD0AD2" w14:textId="77777777" w:rsidR="00625E6E" w:rsidRDefault="00625E6E" w:rsidP="00625E6E">
      <w:pPr>
        <w:pStyle w:val="berschriftKastenVGS"/>
      </w:pPr>
      <w:r>
        <w:t>Das pädagogische Team der Erich-Ohser Schule besteht zurzeit aus:</w:t>
      </w:r>
    </w:p>
    <w:p w14:paraId="3E2511CD" w14:textId="77777777" w:rsidR="00625E6E" w:rsidRPr="00A74288" w:rsidRDefault="00625E6E" w:rsidP="00625E6E">
      <w:pPr>
        <w:pStyle w:val="KastenStandardVGS"/>
      </w:pPr>
      <w:r w:rsidRPr="00A74288">
        <w:t>Pädagogische Leitung: Sabine Feddeck</w:t>
      </w:r>
    </w:p>
    <w:p w14:paraId="2F28B486" w14:textId="77777777" w:rsidR="00625E6E" w:rsidRDefault="00625E6E" w:rsidP="00625E6E">
      <w:pPr>
        <w:pStyle w:val="KastenStandardVGS"/>
        <w:rPr>
          <w:color w:val="auto"/>
        </w:rPr>
      </w:pPr>
      <w:r>
        <w:rPr>
          <w:color w:val="auto"/>
        </w:rPr>
        <w:t xml:space="preserve">Stellvertretende Leitung: M. Wilhelmy-Nötzel, M. </w:t>
      </w:r>
      <w:proofErr w:type="spellStart"/>
      <w:r>
        <w:rPr>
          <w:color w:val="auto"/>
        </w:rPr>
        <w:t>Wirringa</w:t>
      </w:r>
      <w:proofErr w:type="spellEnd"/>
    </w:p>
    <w:p w14:paraId="47A2445B" w14:textId="77777777" w:rsidR="00625E6E" w:rsidRPr="00A74288" w:rsidRDefault="00625E6E" w:rsidP="00625E6E">
      <w:pPr>
        <w:pStyle w:val="KastenStandardVGS"/>
        <w:rPr>
          <w:color w:val="auto"/>
        </w:rPr>
      </w:pPr>
      <w:r w:rsidRPr="00A74288">
        <w:rPr>
          <w:color w:val="auto"/>
        </w:rPr>
        <w:t>pädagogische (Fach-) Kräfte</w:t>
      </w:r>
      <w:r>
        <w:rPr>
          <w:color w:val="auto"/>
        </w:rPr>
        <w:t>/ pädagogisches Team: 23 Mitarbeiter</w:t>
      </w:r>
    </w:p>
    <w:p w14:paraId="3725426F" w14:textId="707D79E5" w:rsidR="00625E6E" w:rsidRPr="00A74288" w:rsidRDefault="00625E6E" w:rsidP="00625E6E">
      <w:pPr>
        <w:pStyle w:val="KastenStandardVGS"/>
      </w:pPr>
      <w:r>
        <w:t xml:space="preserve">Küchenteam: </w:t>
      </w:r>
      <w:r w:rsidR="00B27128">
        <w:t>5</w:t>
      </w:r>
      <w:r w:rsidRPr="00A74288">
        <w:t xml:space="preserve"> Mitarbeiter</w:t>
      </w:r>
    </w:p>
    <w:p w14:paraId="2B725AF7" w14:textId="77777777" w:rsidR="00625E6E" w:rsidRPr="00F25856" w:rsidRDefault="00625E6E" w:rsidP="00625E6E">
      <w:pPr>
        <w:pStyle w:val="KastenStandardVGS"/>
        <w:rPr>
          <w:color w:val="auto"/>
        </w:rPr>
      </w:pPr>
      <w:r w:rsidRPr="00F25856">
        <w:rPr>
          <w:color w:val="auto"/>
        </w:rPr>
        <w:t xml:space="preserve">Ergänzt wird das Team durch </w:t>
      </w:r>
      <w:r>
        <w:rPr>
          <w:color w:val="auto"/>
        </w:rPr>
        <w:t xml:space="preserve">FSJler, </w:t>
      </w:r>
      <w:r w:rsidRPr="00F25856">
        <w:rPr>
          <w:color w:val="auto"/>
        </w:rPr>
        <w:t xml:space="preserve">Ehrenämtler, Praktikanten, Honorarkräfte und Freiberufler, die </w:t>
      </w:r>
      <w:r>
        <w:rPr>
          <w:color w:val="auto"/>
        </w:rPr>
        <w:t xml:space="preserve">teilw. </w:t>
      </w:r>
      <w:r w:rsidRPr="00F25856">
        <w:rPr>
          <w:color w:val="auto"/>
        </w:rPr>
        <w:t>speziell ausgebildet sind und in den verschiedensten Bereichen wie Sport- und Bewegung, Musik u.v.m. eingesetzt werden.</w:t>
      </w:r>
    </w:p>
    <w:p w14:paraId="5D1889E0" w14:textId="77777777" w:rsidR="00625E6E" w:rsidRDefault="00625E6E" w:rsidP="00625E6E">
      <w:pPr>
        <w:pStyle w:val="3VGS"/>
      </w:pPr>
      <w:r>
        <w:t>Die Räumlichkeiten</w:t>
      </w:r>
    </w:p>
    <w:p w14:paraId="116E2F8B" w14:textId="77777777" w:rsidR="00625E6E" w:rsidRPr="001905F6" w:rsidRDefault="00625E6E" w:rsidP="00625E6E">
      <w:r>
        <w:t>Seit Sommer 2007 gibt es den offenen Ganztag in der Erich-Ohser Schule. Aufgrund der steigenden Kinderzahl werden die Klassen 1-4 doppelt genutzt. Das heißt am Vormittag findet Unterricht in den Räumen statt und am Nachmittag ist die OGS in den Klassen</w:t>
      </w:r>
      <w:r w:rsidRPr="001905F6">
        <w:t xml:space="preserve">. Das Prinzip nennt sich </w:t>
      </w:r>
      <w:r w:rsidRPr="00F25856">
        <w:rPr>
          <w:i/>
        </w:rPr>
        <w:t>Klasse gleich Gruppe</w:t>
      </w:r>
      <w:r w:rsidRPr="001905F6">
        <w:t>.</w:t>
      </w:r>
    </w:p>
    <w:p w14:paraId="4B22A0D1" w14:textId="169EDD8E" w:rsidR="00625E6E" w:rsidRPr="00F25856" w:rsidRDefault="00625E6E" w:rsidP="00625E6E">
      <w:pPr>
        <w:rPr>
          <w:color w:val="auto"/>
        </w:rPr>
      </w:pPr>
      <w:r w:rsidRPr="00F25856">
        <w:rPr>
          <w:color w:val="auto"/>
        </w:rPr>
        <w:t xml:space="preserve">Auf dem Schulhof haben die Kinder die Möglichkeit, sich auszutoben. Sie können dazu verschiedene Naturmaterialien und Spielgeräte verwenden. Der Fantasie werden hier keine Grenzen gesetzt. </w:t>
      </w:r>
    </w:p>
    <w:p w14:paraId="0A804A0C" w14:textId="77777777" w:rsidR="00625E6E" w:rsidRDefault="00625E6E" w:rsidP="00625E6E">
      <w:pPr>
        <w:pStyle w:val="3VGS"/>
      </w:pPr>
      <w:r>
        <w:t>Die Angebote</w:t>
      </w:r>
    </w:p>
    <w:p w14:paraId="76A552D9" w14:textId="77777777" w:rsidR="00625E6E" w:rsidRDefault="00625E6E" w:rsidP="00625E6E">
      <w:r>
        <w:t>Während des Tages bieten sich den Kindern immer wieder verschiedene Angebotsformen aus den Bereichen Musik, Bewegung, Kochen und Backen (gesunde Ernährung), Kreativität, Entspannung, soziales Lernen, Medien, Natur und Umwelt.</w:t>
      </w:r>
    </w:p>
    <w:p w14:paraId="3F683A48" w14:textId="77777777" w:rsidR="00625E6E" w:rsidRDefault="00625E6E" w:rsidP="00625E6E">
      <w:pPr>
        <w:pStyle w:val="3VGS"/>
      </w:pPr>
      <w:r>
        <w:t xml:space="preserve">Freispiel: </w:t>
      </w:r>
    </w:p>
    <w:p w14:paraId="1C90A1EB" w14:textId="77777777" w:rsidR="00625E6E" w:rsidRPr="00F25856" w:rsidRDefault="00625E6E" w:rsidP="00625E6E">
      <w:pPr>
        <w:rPr>
          <w:color w:val="auto"/>
        </w:rPr>
      </w:pPr>
      <w:r w:rsidRPr="00F25856">
        <w:rPr>
          <w:color w:val="auto"/>
        </w:rPr>
        <w:t xml:space="preserve">Das Kind entscheidet frei, was es tun möchte. Gerade nach dem für viele Kinder anstrengenden Schulvormittag ist das Freispiel besonders wichtig. Während der Freispielphase beobachten die Betreuer die Aktivitäten, geben Anregungen, lenken sie bei Bedarf oder leiten Spiele gezielt an. </w:t>
      </w:r>
    </w:p>
    <w:p w14:paraId="73A06BF7" w14:textId="717EB35C" w:rsidR="00625E6E" w:rsidRPr="00A54F55" w:rsidRDefault="00625E6E" w:rsidP="00A54F55">
      <w:pPr>
        <w:pStyle w:val="3VGS"/>
      </w:pPr>
      <w:r w:rsidRPr="00A54F55">
        <w:lastRenderedPageBreak/>
        <w:t>K</w:t>
      </w:r>
      <w:r w:rsidR="00D64B5B" w:rsidRPr="00A54F55">
        <w:t>lassenrat</w:t>
      </w:r>
      <w:r w:rsidRPr="00A54F55">
        <w:t xml:space="preserve">: </w:t>
      </w:r>
    </w:p>
    <w:p w14:paraId="6C5ADA63" w14:textId="227CB1CC" w:rsidR="00625E6E" w:rsidRPr="00A54F55" w:rsidRDefault="00625E6E" w:rsidP="00A54F55">
      <w:r w:rsidRPr="00A54F55">
        <w:t>In regelmäßigen Abständen findet eine K</w:t>
      </w:r>
      <w:r w:rsidR="00D64B5B" w:rsidRPr="00A54F55">
        <w:t>lassenrat</w:t>
      </w:r>
      <w:r w:rsidRPr="00A54F55">
        <w:t xml:space="preserve"> statt, bei der in Form eines Stuhlkreises gruppeninterne Angelegenheiten besprochen und Spiele gespielt werden oder Erzählrunden z.B. vom Wochenende stattfinden. Dieser Tag ist wichtig, um ein Gruppengefühl entstehen zu lassen und alle Kinder mit wichtigen Informationen zu erreichen.</w:t>
      </w:r>
    </w:p>
    <w:p w14:paraId="74790B50" w14:textId="77777777" w:rsidR="00625E6E" w:rsidRDefault="00625E6E" w:rsidP="00625E6E">
      <w:pPr>
        <w:pStyle w:val="3VGS"/>
      </w:pPr>
      <w:r>
        <w:t xml:space="preserve">Projekte: </w:t>
      </w:r>
    </w:p>
    <w:p w14:paraId="62B3E5EF" w14:textId="77777777" w:rsidR="00625E6E" w:rsidRPr="001727FB" w:rsidRDefault="00625E6E" w:rsidP="00625E6E">
      <w:pPr>
        <w:rPr>
          <w:rFonts w:asciiTheme="majorHAnsi" w:hAnsiTheme="majorHAnsi" w:cs="Tahoma"/>
          <w:color w:val="auto"/>
          <w:lang w:bidi="th-TH"/>
        </w:rPr>
      </w:pPr>
      <w:r w:rsidRPr="007114FC">
        <w:rPr>
          <w:rFonts w:asciiTheme="majorHAnsi" w:hAnsiTheme="majorHAnsi" w:cs="Tahoma"/>
          <w:lang w:bidi="th-TH"/>
        </w:rPr>
        <w:t>Das Projekt „Auf eigene Faust“ ist ausschließlich für unsere Viertklässler gedacht. Die Idee ist</w:t>
      </w:r>
      <w:r>
        <w:rPr>
          <w:rFonts w:asciiTheme="majorHAnsi" w:hAnsiTheme="majorHAnsi" w:cs="Tahoma"/>
          <w:lang w:bidi="th-TH"/>
        </w:rPr>
        <w:t>,</w:t>
      </w:r>
      <w:r w:rsidRPr="007114FC">
        <w:rPr>
          <w:rFonts w:asciiTheme="majorHAnsi" w:hAnsiTheme="majorHAnsi" w:cs="Tahoma"/>
          <w:lang w:bidi="th-TH"/>
        </w:rPr>
        <w:t xml:space="preserve"> die Kinder auf</w:t>
      </w:r>
      <w:r w:rsidRPr="001727FB">
        <w:rPr>
          <w:rFonts w:asciiTheme="majorHAnsi" w:hAnsiTheme="majorHAnsi" w:cs="Tahoma"/>
          <w:lang w:bidi="th-TH"/>
        </w:rPr>
        <w:t xml:space="preserve"> dem Weg in die Selbstständigkeit </w:t>
      </w:r>
      <w:r>
        <w:rPr>
          <w:rFonts w:asciiTheme="majorHAnsi" w:hAnsiTheme="majorHAnsi" w:cs="Tahoma"/>
          <w:lang w:bidi="th-TH"/>
        </w:rPr>
        <w:t xml:space="preserve">zu </w:t>
      </w:r>
      <w:r w:rsidRPr="001727FB">
        <w:rPr>
          <w:rFonts w:asciiTheme="majorHAnsi" w:hAnsiTheme="majorHAnsi" w:cs="Tahoma"/>
          <w:lang w:bidi="th-TH"/>
        </w:rPr>
        <w:t xml:space="preserve">unterstützen und </w:t>
      </w:r>
      <w:r>
        <w:rPr>
          <w:rFonts w:asciiTheme="majorHAnsi" w:hAnsiTheme="majorHAnsi" w:cs="Tahoma"/>
          <w:lang w:bidi="th-TH"/>
        </w:rPr>
        <w:t>zudem</w:t>
      </w:r>
      <w:r w:rsidRPr="001727FB">
        <w:rPr>
          <w:rFonts w:asciiTheme="majorHAnsi" w:hAnsiTheme="majorHAnsi" w:cs="Tahoma"/>
          <w:lang w:bidi="th-TH"/>
        </w:rPr>
        <w:t xml:space="preserve"> das Selbstbewusstsein </w:t>
      </w:r>
      <w:r>
        <w:rPr>
          <w:rFonts w:asciiTheme="majorHAnsi" w:hAnsiTheme="majorHAnsi" w:cs="Tahoma"/>
          <w:lang w:bidi="th-TH"/>
        </w:rPr>
        <w:t xml:space="preserve">zu </w:t>
      </w:r>
      <w:r w:rsidRPr="001727FB">
        <w:rPr>
          <w:rFonts w:asciiTheme="majorHAnsi" w:hAnsiTheme="majorHAnsi" w:cs="Tahoma"/>
          <w:lang w:bidi="th-TH"/>
        </w:rPr>
        <w:t xml:space="preserve">fördern. Zu diesem Zweck planen wir mit den Kindern verschiedene Aktivitäten, die innerhalb und außerhalb des Schulgeländes stattfinden. </w:t>
      </w:r>
    </w:p>
    <w:p w14:paraId="2A88F4FE" w14:textId="77777777" w:rsidR="00625E6E" w:rsidRDefault="00625E6E" w:rsidP="00625E6E">
      <w:pPr>
        <w:pStyle w:val="3VGS"/>
      </w:pPr>
      <w:r>
        <w:t>Festes Bewegungsangebot:</w:t>
      </w:r>
    </w:p>
    <w:p w14:paraId="632B6EB7" w14:textId="77777777" w:rsidR="00625E6E" w:rsidRDefault="00625E6E" w:rsidP="00625E6E">
      <w:r>
        <w:t>Ein spezielles Angebot für Kinder mit wenig Bewegungserfahrung ist die Fitness-AG.</w:t>
      </w:r>
    </w:p>
    <w:p w14:paraId="14435666" w14:textId="77777777" w:rsidR="00625E6E" w:rsidRPr="000F4544" w:rsidRDefault="00625E6E" w:rsidP="00625E6E">
      <w:pPr>
        <w:pStyle w:val="3VGS"/>
        <w:rPr>
          <w:color w:val="auto"/>
        </w:rPr>
      </w:pPr>
      <w:r w:rsidRPr="000F4544">
        <w:rPr>
          <w:color w:val="auto"/>
        </w:rPr>
        <w:t>Kinder für Kin</w:t>
      </w:r>
      <w:r>
        <w:rPr>
          <w:color w:val="auto"/>
        </w:rPr>
        <w:t>der Workshops</w:t>
      </w:r>
      <w:r w:rsidRPr="000F4544">
        <w:rPr>
          <w:color w:val="auto"/>
        </w:rPr>
        <w:t xml:space="preserve">: </w:t>
      </w:r>
    </w:p>
    <w:p w14:paraId="76563A74" w14:textId="77777777" w:rsidR="00625E6E" w:rsidRPr="000F4544" w:rsidRDefault="00625E6E" w:rsidP="00625E6E">
      <w:pPr>
        <w:rPr>
          <w:color w:val="auto"/>
        </w:rPr>
      </w:pPr>
      <w:r w:rsidRPr="000F4544">
        <w:rPr>
          <w:color w:val="auto"/>
        </w:rPr>
        <w:t>Bei uns dürfen Viertklässler (mit Begleitung von Bet</w:t>
      </w:r>
      <w:r>
        <w:rPr>
          <w:color w:val="auto"/>
        </w:rPr>
        <w:t xml:space="preserve">reuungspersonal) einen eigenen Workshop </w:t>
      </w:r>
      <w:r w:rsidRPr="000F4544">
        <w:rPr>
          <w:color w:val="auto"/>
        </w:rPr>
        <w:t xml:space="preserve">anbieten. </w:t>
      </w:r>
    </w:p>
    <w:p w14:paraId="650D6535" w14:textId="4C574728" w:rsidR="00625E6E" w:rsidRPr="000F4544" w:rsidRDefault="00625E6E" w:rsidP="00625E6E">
      <w:pPr>
        <w:rPr>
          <w:color w:val="auto"/>
        </w:rPr>
      </w:pPr>
      <w:r w:rsidRPr="000F4544">
        <w:rPr>
          <w:color w:val="auto"/>
        </w:rPr>
        <w:t>Für die Bewegungs-AGs gibt es für die Kinder im dritten Schuljahr eine Ausbildung zum Bewegungsassistenten.</w:t>
      </w:r>
    </w:p>
    <w:p w14:paraId="4DF07FD7" w14:textId="77777777" w:rsidR="00625E6E" w:rsidRDefault="00625E6E" w:rsidP="00625E6E">
      <w:pPr>
        <w:pStyle w:val="3VGS"/>
      </w:pPr>
      <w:r>
        <w:t>Organisatorisches</w:t>
      </w:r>
    </w:p>
    <w:p w14:paraId="1E652FED" w14:textId="77777777" w:rsidR="00625E6E" w:rsidRDefault="00625E6E" w:rsidP="00625E6E">
      <w:pPr>
        <w:pStyle w:val="berschriftKastenVGS"/>
      </w:pPr>
      <w:r>
        <w:t>Ein gewöhnlicher Tagesablauf:</w:t>
      </w:r>
    </w:p>
    <w:p w14:paraId="1E0156BE" w14:textId="3A3B3E3D" w:rsidR="00625E6E" w:rsidRDefault="00625E6E" w:rsidP="00276CB4">
      <w:pPr>
        <w:pStyle w:val="KastenStandardVGS"/>
      </w:pPr>
      <w:r>
        <w:t>12.00-</w:t>
      </w:r>
      <w:r w:rsidR="00276CB4">
        <w:t>14.30 Uhr</w:t>
      </w:r>
      <w:r>
        <w:tab/>
      </w:r>
      <w:r>
        <w:tab/>
        <w:t xml:space="preserve">Mittagessen </w:t>
      </w:r>
    </w:p>
    <w:p w14:paraId="3469888C" w14:textId="4ED2472A" w:rsidR="00625E6E" w:rsidRDefault="00625E6E" w:rsidP="00625E6E">
      <w:pPr>
        <w:pStyle w:val="KastenStandardVGS"/>
      </w:pPr>
      <w:r>
        <w:t xml:space="preserve">Freispiel und Bewegung auf dem Außengelände </w:t>
      </w:r>
    </w:p>
    <w:p w14:paraId="4FA82E50" w14:textId="77777777" w:rsidR="00625E6E" w:rsidRDefault="00625E6E" w:rsidP="00625E6E">
      <w:pPr>
        <w:pStyle w:val="KastenStandardVGS"/>
      </w:pPr>
      <w:r>
        <w:t>12.45-13.30 Uhr</w:t>
      </w:r>
      <w:r>
        <w:tab/>
      </w:r>
      <w:r>
        <w:tab/>
        <w:t>Lernzeit 1/2 Klasse</w:t>
      </w:r>
    </w:p>
    <w:p w14:paraId="02058989" w14:textId="77777777" w:rsidR="00625E6E" w:rsidRDefault="00625E6E" w:rsidP="00625E6E">
      <w:pPr>
        <w:pStyle w:val="KastenStandardVGS"/>
      </w:pPr>
      <w:r>
        <w:t>15.00-16.00 Uhr</w:t>
      </w:r>
      <w:r>
        <w:tab/>
      </w:r>
      <w:r>
        <w:tab/>
        <w:t>Lernzeit 3/4 Klasse</w:t>
      </w:r>
    </w:p>
    <w:p w14:paraId="2979F169" w14:textId="77777777" w:rsidR="00625E6E" w:rsidRDefault="00625E6E" w:rsidP="00625E6E">
      <w:pPr>
        <w:pStyle w:val="KastenStandardVGS"/>
      </w:pPr>
      <w:r>
        <w:t>13.30-15.00 Uhr</w:t>
      </w:r>
      <w:r>
        <w:tab/>
      </w:r>
      <w:r>
        <w:tab/>
        <w:t xml:space="preserve">Workshop-Angebote </w:t>
      </w:r>
    </w:p>
    <w:p w14:paraId="462F1C2B" w14:textId="77777777" w:rsidR="00625E6E" w:rsidRDefault="00625E6E" w:rsidP="00625E6E">
      <w:pPr>
        <w:pStyle w:val="KastenStandardVGS"/>
      </w:pPr>
      <w:r>
        <w:t>15.00 Uhr</w:t>
      </w:r>
      <w:r>
        <w:tab/>
      </w:r>
      <w:r>
        <w:tab/>
      </w:r>
      <w:r>
        <w:tab/>
      </w:r>
      <w:r>
        <w:rPr>
          <w:b/>
        </w:rPr>
        <w:t>Erste Geh</w:t>
      </w:r>
      <w:r w:rsidRPr="001A4E09">
        <w:rPr>
          <w:b/>
        </w:rPr>
        <w:t>zeit</w:t>
      </w:r>
    </w:p>
    <w:p w14:paraId="185871FE" w14:textId="77777777" w:rsidR="00625E6E" w:rsidRDefault="00625E6E" w:rsidP="00625E6E">
      <w:pPr>
        <w:pStyle w:val="KastenStandardVGS"/>
      </w:pPr>
      <w:r>
        <w:t>15.00-15.45 Uhr</w:t>
      </w:r>
      <w:r>
        <w:tab/>
      </w:r>
      <w:r>
        <w:tab/>
        <w:t>Workshop-Angebote</w:t>
      </w:r>
    </w:p>
    <w:p w14:paraId="1419E4FC" w14:textId="77777777" w:rsidR="00625E6E" w:rsidRDefault="00625E6E" w:rsidP="00625E6E">
      <w:pPr>
        <w:pStyle w:val="KastenStandardVGS"/>
      </w:pPr>
      <w:r>
        <w:t>Freispiel in den Räumen und Bewegung auf dem Außengelände</w:t>
      </w:r>
    </w:p>
    <w:p w14:paraId="40724481" w14:textId="77777777" w:rsidR="00625E6E" w:rsidRPr="001A4E09" w:rsidRDefault="00625E6E" w:rsidP="00625E6E">
      <w:pPr>
        <w:pStyle w:val="KastenStandardVGS"/>
        <w:rPr>
          <w:b/>
        </w:rPr>
      </w:pPr>
      <w:r>
        <w:t>16.00 Uhr</w:t>
      </w:r>
      <w:r>
        <w:tab/>
      </w:r>
      <w:r>
        <w:tab/>
      </w:r>
      <w:r>
        <w:tab/>
      </w:r>
      <w:r w:rsidRPr="001A4E09">
        <w:rPr>
          <w:b/>
        </w:rPr>
        <w:t xml:space="preserve">zweite Gehzeit für Alle </w:t>
      </w:r>
    </w:p>
    <w:p w14:paraId="7ABAE21A" w14:textId="77777777" w:rsidR="00625E6E" w:rsidRDefault="00625E6E" w:rsidP="00625E6E">
      <w:pPr>
        <w:pStyle w:val="3VGS"/>
      </w:pPr>
      <w:r>
        <w:t>Mittagessen:</w:t>
      </w:r>
    </w:p>
    <w:p w14:paraId="6E80E618" w14:textId="77777777" w:rsidR="00625E6E" w:rsidRDefault="00625E6E" w:rsidP="00625E6E">
      <w:r>
        <w:t xml:space="preserve">Wir beziehen das Mittagessen von der Firma „Apetito“. Sie liefert uns wochenweise Tiefkühlkost, die von unserem Küchenteam, schonend in einem </w:t>
      </w:r>
      <w:proofErr w:type="spellStart"/>
      <w:r>
        <w:t>Combidämpfer</w:t>
      </w:r>
      <w:proofErr w:type="spellEnd"/>
      <w:r>
        <w:t xml:space="preserve"> mit integrierter Heißluft und integriertem </w:t>
      </w:r>
      <w:proofErr w:type="spellStart"/>
      <w:r>
        <w:t>Combidampf</w:t>
      </w:r>
      <w:proofErr w:type="spellEnd"/>
      <w:r>
        <w:t xml:space="preserve"> zubereitet und durch Rohkost und Salate ergänzt wird. Bei der Essensauswahl werden auch Wünsche der Kinder berücksichtigt. Als Nachtisch bzw. Zwischenmahlzeit gibt es abwechselnd Obst, Joghurt, Kuchen, Rohkost oder auch mal Eis. Die Kinder räumen ihren Tisch selbstständig ab. </w:t>
      </w:r>
    </w:p>
    <w:p w14:paraId="6208213A" w14:textId="77777777" w:rsidR="00625E6E" w:rsidRDefault="00625E6E" w:rsidP="00625E6E">
      <w:pPr>
        <w:pStyle w:val="3VGS"/>
      </w:pPr>
      <w:r>
        <w:t>Lernzeiten:</w:t>
      </w:r>
    </w:p>
    <w:p w14:paraId="6CEF874F" w14:textId="744B206A" w:rsidR="00625E6E" w:rsidRDefault="00625E6E" w:rsidP="00625E6E">
      <w:r>
        <w:t>Die Lernzeiten werden von Mo.-Do. in den Klassen zu den angegebenen Zeiten erledigt. Dabei werden wir stundenweise von den Lehrern unterstützt.</w:t>
      </w:r>
      <w:r w:rsidRPr="000F4544">
        <w:t xml:space="preserve"> </w:t>
      </w:r>
      <w:r>
        <w:t>Die Lernzeit machen alle Kinder in ihren Klassen mit festen Betreuern. Das Arbeiten in Kleingruppen und die festen Bezugspersonen ermöglichen uns, den individuellen Lernstand der Kinder besser im Blick zu haben und erleichtern den Austausch mit den betreffenden Klassenlehrern. In allen Gruppen werden Listen geführt und das Schulaufgabenheft wird sowohl von der Schule als auch von der OGS als Mitteilungsmöglichkeit genutzt. Bei größeren Problemen wird mit den Eltern persönlich Kontakt aufgenommen. Wir geben keine Garantie auf täglich perfekt kontrollierte Aufgaben und erwarten eine letzte Kontrolle durch die Eltern.</w:t>
      </w:r>
    </w:p>
    <w:p w14:paraId="3C26C85A" w14:textId="77777777" w:rsidR="00625E6E" w:rsidRDefault="00625E6E" w:rsidP="00625E6E">
      <w:pPr>
        <w:pStyle w:val="3VGS"/>
      </w:pPr>
      <w:r>
        <w:t>Informationen zum Thema Gehzeiten</w:t>
      </w:r>
    </w:p>
    <w:p w14:paraId="36E0F8D7" w14:textId="77777777" w:rsidR="00625E6E" w:rsidRDefault="00625E6E" w:rsidP="00625E6E">
      <w:r>
        <w:t>Erste Gehzeit ist um 15 Uhr</w:t>
      </w:r>
    </w:p>
    <w:p w14:paraId="6FB72944" w14:textId="77777777" w:rsidR="00625E6E" w:rsidRDefault="00625E6E" w:rsidP="00625E6E">
      <w:r>
        <w:lastRenderedPageBreak/>
        <w:t>Zweite Gehzeit ist um 16 Uhr</w:t>
      </w:r>
    </w:p>
    <w:p w14:paraId="60B71BC0" w14:textId="77777777" w:rsidR="00625E6E" w:rsidRDefault="00625E6E" w:rsidP="00625E6E">
      <w:pPr>
        <w:pStyle w:val="3VGS"/>
      </w:pPr>
      <w:r>
        <w:t>Abholsituation:</w:t>
      </w:r>
    </w:p>
    <w:p w14:paraId="533C259E" w14:textId="6BB06CF0" w:rsidR="008719B3" w:rsidRPr="007439F5" w:rsidRDefault="00625E6E" w:rsidP="00625E6E">
      <w:pPr>
        <w:pStyle w:val="1VGS"/>
        <w:spacing w:before="0"/>
      </w:pPr>
      <w:r>
        <w:t>Die Kinder dürfen grundsätzlich allein nach Hause gehen. Bitte teilen Sie uns SCHRIFTLICH mit, wenn es eine Ausnahme gibt.</w:t>
      </w:r>
    </w:p>
    <w:sectPr w:rsidR="008719B3" w:rsidRPr="007439F5" w:rsidSect="005E0119">
      <w:headerReference w:type="default" r:id="rId18"/>
      <w:footerReference w:type="default" r:id="rId19"/>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08C57" w14:textId="77777777" w:rsidR="00B94C0B" w:rsidRDefault="00B94C0B" w:rsidP="005F204E">
      <w:pPr>
        <w:spacing w:after="0" w:line="240" w:lineRule="auto"/>
      </w:pPr>
      <w:r>
        <w:separator/>
      </w:r>
    </w:p>
  </w:endnote>
  <w:endnote w:type="continuationSeparator" w:id="0">
    <w:p w14:paraId="7FBF8854" w14:textId="77777777" w:rsidR="00B94C0B" w:rsidRDefault="00B94C0B" w:rsidP="005F204E">
      <w:pPr>
        <w:spacing w:after="0" w:line="240" w:lineRule="auto"/>
      </w:pPr>
      <w:r>
        <w:continuationSeparator/>
      </w:r>
    </w:p>
  </w:endnote>
  <w:endnote w:type="continuationNotice" w:id="1">
    <w:p w14:paraId="6C39CDE5" w14:textId="77777777" w:rsidR="00B94C0B" w:rsidRDefault="00B94C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charset w:val="00"/>
    <w:family w:val="auto"/>
    <w:pitch w:val="variable"/>
    <w:sig w:usb0="60000287" w:usb1="00000001" w:usb2="00000000" w:usb3="00000000" w:csb0="0000019F" w:csb1="00000000"/>
  </w:font>
  <w:font w:name="LucidaSans-Demi">
    <w:altName w:val="Calibri"/>
    <w:charset w:val="00"/>
    <w:family w:val="auto"/>
    <w:pitch w:val="variable"/>
    <w:sig w:usb0="00000003" w:usb1="00000000" w:usb2="00000000" w:usb3="00000000" w:csb0="00000001" w:csb1="00000000"/>
  </w:font>
  <w:font w:name="LucidaSan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37E3" w14:textId="77777777" w:rsidR="005F204E" w:rsidRDefault="005F204E">
    <w:pPr>
      <w:pStyle w:val="Fuzeile"/>
      <w:rPr>
        <w:sz w:val="2"/>
        <w:szCs w:val="2"/>
      </w:rPr>
    </w:pPr>
  </w:p>
  <w:p w14:paraId="7FA2E4C4" w14:textId="77777777" w:rsidR="005F204E" w:rsidRDefault="005F204E">
    <w:pPr>
      <w:pStyle w:val="Fuzeile"/>
      <w:rPr>
        <w:sz w:val="2"/>
        <w:szCs w:val="2"/>
      </w:rPr>
    </w:pPr>
  </w:p>
  <w:p w14:paraId="272F2339" w14:textId="77777777" w:rsidR="005F204E" w:rsidRPr="005F204E" w:rsidRDefault="005F204E">
    <w:pPr>
      <w:pStyle w:val="Fuzeile"/>
      <w:rPr>
        <w:sz w:val="2"/>
        <w:szCs w:val="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416"/>
    </w:tblGrid>
    <w:tr w:rsidR="00EC15CF" w:rsidRPr="00EC15CF" w14:paraId="5EDD3AB9" w14:textId="77777777" w:rsidTr="00FE572D">
      <w:tc>
        <w:tcPr>
          <w:tcW w:w="8222" w:type="dxa"/>
          <w:tcBorders>
            <w:top w:val="single" w:sz="6" w:space="0" w:color="4AB033" w:themeColor="text2"/>
          </w:tcBorders>
        </w:tcPr>
        <w:p w14:paraId="56670A76" w14:textId="38D5ED81" w:rsidR="00EC15CF" w:rsidRPr="00EC15CF" w:rsidRDefault="00EC15CF" w:rsidP="00FE572D">
          <w:pPr>
            <w:tabs>
              <w:tab w:val="center" w:pos="4536"/>
              <w:tab w:val="right" w:pos="9072"/>
            </w:tabs>
            <w:spacing w:after="0" w:line="240" w:lineRule="auto"/>
            <w:jc w:val="left"/>
            <w:rPr>
              <w:rFonts w:ascii="Lucida Sans" w:hAnsi="Lucida Sans"/>
            </w:rPr>
          </w:pPr>
          <w:r w:rsidRPr="00EC15CF">
            <w:rPr>
              <w:rFonts w:ascii="Lucida Sans" w:hAnsi="Lucida Sans"/>
              <w:color w:val="4AB033" w:themeColor="text2"/>
              <w:sz w:val="15"/>
              <w:szCs w:val="15"/>
            </w:rPr>
            <w:fldChar w:fldCharType="begin"/>
          </w:r>
          <w:r w:rsidRPr="00EC15CF">
            <w:rPr>
              <w:rFonts w:ascii="Lucida Sans" w:hAnsi="Lucida Sans"/>
              <w:color w:val="4AB033" w:themeColor="text2"/>
              <w:sz w:val="15"/>
              <w:szCs w:val="15"/>
            </w:rPr>
            <w:instrText xml:space="preserve"> FILENAME  \p </w:instrText>
          </w:r>
          <w:r w:rsidRPr="00EC15CF">
            <w:rPr>
              <w:rFonts w:ascii="Lucida Sans" w:hAnsi="Lucida Sans"/>
              <w:color w:val="4AB033" w:themeColor="text2"/>
              <w:sz w:val="15"/>
              <w:szCs w:val="15"/>
            </w:rPr>
            <w:fldChar w:fldCharType="separate"/>
          </w:r>
          <w:r w:rsidR="008F1C14">
            <w:rPr>
              <w:rFonts w:ascii="Lucida Sans" w:hAnsi="Lucida Sans"/>
              <w:noProof/>
              <w:color w:val="4AB033" w:themeColor="text2"/>
              <w:sz w:val="15"/>
              <w:szCs w:val="15"/>
            </w:rPr>
            <w:t>Q:\Elternbriefe, -informationen\Elternmappe\2023-2024\Pesch\Elternmappe Pesch.docx</w:t>
          </w:r>
          <w:r w:rsidRPr="00EC15CF">
            <w:rPr>
              <w:rFonts w:ascii="Lucida Sans" w:hAnsi="Lucida Sans"/>
              <w:color w:val="4AB033" w:themeColor="text2"/>
              <w:sz w:val="15"/>
              <w:szCs w:val="15"/>
            </w:rPr>
            <w:fldChar w:fldCharType="end"/>
          </w:r>
        </w:p>
      </w:tc>
      <w:tc>
        <w:tcPr>
          <w:tcW w:w="1416" w:type="dxa"/>
          <w:tcBorders>
            <w:top w:val="single" w:sz="6" w:space="0" w:color="4AB033" w:themeColor="text2"/>
          </w:tcBorders>
        </w:tcPr>
        <w:p w14:paraId="4A093904" w14:textId="77777777" w:rsidR="00EC15CF" w:rsidRPr="00EC15CF" w:rsidRDefault="00EC15CF" w:rsidP="00EC15CF">
          <w:pPr>
            <w:tabs>
              <w:tab w:val="center" w:pos="4536"/>
              <w:tab w:val="right" w:pos="9072"/>
            </w:tabs>
            <w:spacing w:after="0" w:line="240" w:lineRule="auto"/>
            <w:jc w:val="right"/>
            <w:rPr>
              <w:rFonts w:ascii="Lucida Sans" w:hAnsi="Lucida Sans"/>
              <w:sz w:val="15"/>
              <w:szCs w:val="15"/>
            </w:rPr>
          </w:pPr>
          <w:r w:rsidRPr="00EC15CF">
            <w:rPr>
              <w:rFonts w:ascii="Lucida Sans" w:hAnsi="Lucida Sans"/>
              <w:color w:val="4AB033" w:themeColor="text2"/>
              <w:sz w:val="15"/>
              <w:szCs w:val="15"/>
            </w:rPr>
            <w:t xml:space="preserve">Seite </w:t>
          </w:r>
          <w:r w:rsidRPr="00EC15CF">
            <w:rPr>
              <w:rFonts w:ascii="Lucida Sans" w:hAnsi="Lucida Sans"/>
              <w:b/>
              <w:bCs/>
              <w:color w:val="4AB033" w:themeColor="text2"/>
              <w:sz w:val="15"/>
              <w:szCs w:val="15"/>
            </w:rPr>
            <w:fldChar w:fldCharType="begin"/>
          </w:r>
          <w:r w:rsidRPr="00EC15CF">
            <w:rPr>
              <w:rFonts w:ascii="Lucida Sans" w:hAnsi="Lucida Sans"/>
              <w:b/>
              <w:bCs/>
              <w:color w:val="4AB033" w:themeColor="text2"/>
              <w:sz w:val="15"/>
              <w:szCs w:val="15"/>
            </w:rPr>
            <w:instrText>PAGE  \* Arabic  \* MERGEFORMAT</w:instrText>
          </w:r>
          <w:r w:rsidRPr="00EC15CF">
            <w:rPr>
              <w:rFonts w:ascii="Lucida Sans" w:hAnsi="Lucida Sans"/>
              <w:b/>
              <w:bCs/>
              <w:color w:val="4AB033" w:themeColor="text2"/>
              <w:sz w:val="15"/>
              <w:szCs w:val="15"/>
            </w:rPr>
            <w:fldChar w:fldCharType="separate"/>
          </w:r>
          <w:r w:rsidR="00811232">
            <w:rPr>
              <w:rFonts w:ascii="Lucida Sans" w:hAnsi="Lucida Sans"/>
              <w:b/>
              <w:bCs/>
              <w:noProof/>
              <w:color w:val="4AB033" w:themeColor="text2"/>
              <w:sz w:val="15"/>
              <w:szCs w:val="15"/>
            </w:rPr>
            <w:t>1</w:t>
          </w:r>
          <w:r w:rsidRPr="00EC15CF">
            <w:rPr>
              <w:rFonts w:ascii="Lucida Sans" w:hAnsi="Lucida Sans"/>
              <w:b/>
              <w:bCs/>
              <w:color w:val="4AB033" w:themeColor="text2"/>
              <w:sz w:val="15"/>
              <w:szCs w:val="15"/>
            </w:rPr>
            <w:fldChar w:fldCharType="end"/>
          </w:r>
          <w:r w:rsidRPr="00EC15CF">
            <w:rPr>
              <w:rFonts w:ascii="Lucida Sans" w:hAnsi="Lucida Sans"/>
              <w:color w:val="4AB033" w:themeColor="text2"/>
              <w:sz w:val="15"/>
              <w:szCs w:val="15"/>
            </w:rPr>
            <w:t xml:space="preserve"> von </w:t>
          </w:r>
          <w:r w:rsidRPr="00EC15CF">
            <w:rPr>
              <w:rFonts w:ascii="Lucida Sans" w:hAnsi="Lucida Sans"/>
              <w:b/>
              <w:bCs/>
              <w:color w:val="4AB033" w:themeColor="text2"/>
              <w:sz w:val="15"/>
              <w:szCs w:val="15"/>
            </w:rPr>
            <w:fldChar w:fldCharType="begin"/>
          </w:r>
          <w:r w:rsidRPr="00EC15CF">
            <w:rPr>
              <w:rFonts w:ascii="Lucida Sans" w:hAnsi="Lucida Sans"/>
              <w:b/>
              <w:bCs/>
              <w:color w:val="4AB033" w:themeColor="text2"/>
              <w:sz w:val="15"/>
              <w:szCs w:val="15"/>
            </w:rPr>
            <w:instrText>NUMPAGES  \* Arabic  \* MERGEFORMAT</w:instrText>
          </w:r>
          <w:r w:rsidRPr="00EC15CF">
            <w:rPr>
              <w:rFonts w:ascii="Lucida Sans" w:hAnsi="Lucida Sans"/>
              <w:b/>
              <w:bCs/>
              <w:color w:val="4AB033" w:themeColor="text2"/>
              <w:sz w:val="15"/>
              <w:szCs w:val="15"/>
            </w:rPr>
            <w:fldChar w:fldCharType="separate"/>
          </w:r>
          <w:r w:rsidR="00811232">
            <w:rPr>
              <w:rFonts w:ascii="Lucida Sans" w:hAnsi="Lucida Sans"/>
              <w:b/>
              <w:bCs/>
              <w:noProof/>
              <w:color w:val="4AB033" w:themeColor="text2"/>
              <w:sz w:val="15"/>
              <w:szCs w:val="15"/>
            </w:rPr>
            <w:t>7</w:t>
          </w:r>
          <w:r w:rsidRPr="00EC15CF">
            <w:rPr>
              <w:rFonts w:ascii="Lucida Sans" w:hAnsi="Lucida Sans"/>
              <w:b/>
              <w:bCs/>
              <w:color w:val="4AB033" w:themeColor="text2"/>
              <w:sz w:val="15"/>
              <w:szCs w:val="15"/>
            </w:rPr>
            <w:fldChar w:fldCharType="end"/>
          </w:r>
        </w:p>
      </w:tc>
    </w:tr>
  </w:tbl>
  <w:p w14:paraId="6822B71A" w14:textId="77777777" w:rsidR="005F204E" w:rsidRPr="00494E64" w:rsidRDefault="005F204E">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AAABC" w14:textId="77777777" w:rsidR="005F204E" w:rsidRDefault="005F204E">
    <w:pPr>
      <w:pStyle w:val="Fuzeile"/>
      <w:rPr>
        <w:sz w:val="2"/>
        <w:szCs w:val="2"/>
      </w:rPr>
    </w:pPr>
  </w:p>
  <w:p w14:paraId="6164C8CF" w14:textId="77777777" w:rsidR="005F204E" w:rsidRDefault="005F204E">
    <w:pPr>
      <w:pStyle w:val="Fuzeile"/>
      <w:rPr>
        <w:sz w:val="2"/>
        <w:szCs w:val="2"/>
      </w:rPr>
    </w:pPr>
  </w:p>
  <w:p w14:paraId="72789738" w14:textId="77777777" w:rsidR="005F204E" w:rsidRPr="005F204E" w:rsidRDefault="005F204E">
    <w:pPr>
      <w:pStyle w:val="Fuzeile"/>
      <w:rPr>
        <w:sz w:val="2"/>
        <w:szCs w:val="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416"/>
    </w:tblGrid>
    <w:tr w:rsidR="00EC15CF" w:rsidRPr="00EC15CF" w14:paraId="49AF1A56" w14:textId="77777777" w:rsidTr="00FE572D">
      <w:tc>
        <w:tcPr>
          <w:tcW w:w="8222" w:type="dxa"/>
          <w:tcBorders>
            <w:top w:val="single" w:sz="6" w:space="0" w:color="4AB033" w:themeColor="text2"/>
          </w:tcBorders>
        </w:tcPr>
        <w:p w14:paraId="174E4060" w14:textId="6FB9ED1F" w:rsidR="00EC15CF" w:rsidRPr="00EC15CF" w:rsidRDefault="00EC15CF" w:rsidP="00FE572D">
          <w:pPr>
            <w:tabs>
              <w:tab w:val="center" w:pos="4536"/>
              <w:tab w:val="right" w:pos="9072"/>
            </w:tabs>
            <w:spacing w:after="0" w:line="240" w:lineRule="auto"/>
            <w:jc w:val="left"/>
            <w:rPr>
              <w:rFonts w:ascii="Lucida Sans" w:hAnsi="Lucida Sans"/>
            </w:rPr>
          </w:pPr>
        </w:p>
      </w:tc>
      <w:tc>
        <w:tcPr>
          <w:tcW w:w="1416" w:type="dxa"/>
          <w:tcBorders>
            <w:top w:val="single" w:sz="6" w:space="0" w:color="4AB033" w:themeColor="text2"/>
          </w:tcBorders>
        </w:tcPr>
        <w:p w14:paraId="30084E43" w14:textId="7BFC9E93" w:rsidR="00EC15CF" w:rsidRPr="00EC15CF" w:rsidRDefault="00EC15CF" w:rsidP="00EC15CF">
          <w:pPr>
            <w:tabs>
              <w:tab w:val="center" w:pos="4536"/>
              <w:tab w:val="right" w:pos="9072"/>
            </w:tabs>
            <w:spacing w:after="0" w:line="240" w:lineRule="auto"/>
            <w:jc w:val="right"/>
            <w:rPr>
              <w:rFonts w:ascii="Lucida Sans" w:hAnsi="Lucida Sans"/>
              <w:sz w:val="15"/>
              <w:szCs w:val="15"/>
            </w:rPr>
          </w:pPr>
          <w:r w:rsidRPr="00EC15CF">
            <w:rPr>
              <w:rFonts w:ascii="Lucida Sans" w:hAnsi="Lucida Sans"/>
              <w:color w:val="4AB033" w:themeColor="text2"/>
              <w:sz w:val="15"/>
              <w:szCs w:val="15"/>
            </w:rPr>
            <w:t xml:space="preserve">Seite </w:t>
          </w:r>
          <w:r w:rsidRPr="00EC15CF">
            <w:rPr>
              <w:rFonts w:ascii="Lucida Sans" w:hAnsi="Lucida Sans"/>
              <w:b/>
              <w:bCs/>
              <w:color w:val="4AB033" w:themeColor="text2"/>
              <w:sz w:val="15"/>
              <w:szCs w:val="15"/>
            </w:rPr>
            <w:fldChar w:fldCharType="begin"/>
          </w:r>
          <w:r w:rsidRPr="00EC15CF">
            <w:rPr>
              <w:rFonts w:ascii="Lucida Sans" w:hAnsi="Lucida Sans"/>
              <w:b/>
              <w:bCs/>
              <w:color w:val="4AB033" w:themeColor="text2"/>
              <w:sz w:val="15"/>
              <w:szCs w:val="15"/>
            </w:rPr>
            <w:instrText>PAGE  \* Arabic  \* MERGEFORMAT</w:instrText>
          </w:r>
          <w:r w:rsidRPr="00EC15CF">
            <w:rPr>
              <w:rFonts w:ascii="Lucida Sans" w:hAnsi="Lucida Sans"/>
              <w:b/>
              <w:bCs/>
              <w:color w:val="4AB033" w:themeColor="text2"/>
              <w:sz w:val="15"/>
              <w:szCs w:val="15"/>
            </w:rPr>
            <w:fldChar w:fldCharType="separate"/>
          </w:r>
          <w:r w:rsidR="00811232">
            <w:rPr>
              <w:rFonts w:ascii="Lucida Sans" w:hAnsi="Lucida Sans"/>
              <w:b/>
              <w:bCs/>
              <w:noProof/>
              <w:color w:val="4AB033" w:themeColor="text2"/>
              <w:sz w:val="15"/>
              <w:szCs w:val="15"/>
            </w:rPr>
            <w:t>1</w:t>
          </w:r>
          <w:r w:rsidRPr="00EC15CF">
            <w:rPr>
              <w:rFonts w:ascii="Lucida Sans" w:hAnsi="Lucida Sans"/>
              <w:b/>
              <w:bCs/>
              <w:color w:val="4AB033" w:themeColor="text2"/>
              <w:sz w:val="15"/>
              <w:szCs w:val="15"/>
            </w:rPr>
            <w:fldChar w:fldCharType="end"/>
          </w:r>
          <w:r w:rsidRPr="00EC15CF">
            <w:rPr>
              <w:rFonts w:ascii="Lucida Sans" w:hAnsi="Lucida Sans"/>
              <w:color w:val="4AB033" w:themeColor="text2"/>
              <w:sz w:val="15"/>
              <w:szCs w:val="15"/>
            </w:rPr>
            <w:t xml:space="preserve"> von </w:t>
          </w:r>
          <w:r w:rsidR="00FE3978">
            <w:rPr>
              <w:rFonts w:ascii="Lucida Sans" w:hAnsi="Lucida Sans"/>
              <w:b/>
              <w:bCs/>
              <w:color w:val="4AB033" w:themeColor="text2"/>
              <w:sz w:val="15"/>
              <w:szCs w:val="15"/>
            </w:rPr>
            <w:t>11</w:t>
          </w:r>
        </w:p>
      </w:tc>
    </w:tr>
  </w:tbl>
  <w:p w14:paraId="5D921F58" w14:textId="77777777" w:rsidR="005F204E" w:rsidRPr="00494E64" w:rsidRDefault="005F204E">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C4806" w14:textId="77777777" w:rsidR="00B94C0B" w:rsidRDefault="00B94C0B" w:rsidP="005F204E">
      <w:pPr>
        <w:spacing w:after="0" w:line="240" w:lineRule="auto"/>
      </w:pPr>
      <w:r>
        <w:separator/>
      </w:r>
    </w:p>
  </w:footnote>
  <w:footnote w:type="continuationSeparator" w:id="0">
    <w:p w14:paraId="6C42B23F" w14:textId="77777777" w:rsidR="00B94C0B" w:rsidRDefault="00B94C0B" w:rsidP="005F204E">
      <w:pPr>
        <w:spacing w:after="0" w:line="240" w:lineRule="auto"/>
      </w:pPr>
      <w:r>
        <w:continuationSeparator/>
      </w:r>
    </w:p>
  </w:footnote>
  <w:footnote w:type="continuationNotice" w:id="1">
    <w:p w14:paraId="4FF95361" w14:textId="77777777" w:rsidR="00B94C0B" w:rsidRDefault="00B94C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A484" w14:textId="77777777" w:rsidR="005F204E" w:rsidRDefault="005F204E">
    <w:pPr>
      <w:pStyle w:val="Kopfzeile"/>
      <w:rPr>
        <w:sz w:val="2"/>
        <w:szCs w:val="2"/>
      </w:rPr>
    </w:pPr>
  </w:p>
  <w:p w14:paraId="4A1511C0" w14:textId="77777777" w:rsidR="005F204E" w:rsidRDefault="005F204E">
    <w:pPr>
      <w:pStyle w:val="Kopfzeile"/>
      <w:rPr>
        <w:sz w:val="2"/>
        <w:szCs w:val="2"/>
      </w:rPr>
    </w:pPr>
  </w:p>
  <w:p w14:paraId="2556DCA0" w14:textId="77777777" w:rsidR="005F204E" w:rsidRDefault="005F204E">
    <w:pPr>
      <w:pStyle w:val="Kopfzeile"/>
      <w:rPr>
        <w:sz w:val="2"/>
        <w:szCs w:val="2"/>
      </w:rPr>
    </w:pP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18"/>
      <w:gridCol w:w="1951"/>
      <w:gridCol w:w="1823"/>
      <w:gridCol w:w="3346"/>
    </w:tblGrid>
    <w:tr w:rsidR="00494E64" w14:paraId="181445C8" w14:textId="77777777" w:rsidTr="00181E88">
      <w:trPr>
        <w:trHeight w:val="680"/>
        <w:jc w:val="right"/>
      </w:trPr>
      <w:tc>
        <w:tcPr>
          <w:tcW w:w="2552" w:type="dxa"/>
        </w:tcPr>
        <w:p w14:paraId="105AB2DB" w14:textId="77777777" w:rsidR="00494E64" w:rsidRDefault="00494E64" w:rsidP="00494E64">
          <w:pPr>
            <w:spacing w:after="0" w:line="240" w:lineRule="auto"/>
            <w:rPr>
              <w:rFonts w:ascii="Lucida Sans" w:hAnsi="Lucida Sans"/>
              <w:color w:val="237B32"/>
              <w:sz w:val="15"/>
              <w:szCs w:val="15"/>
            </w:rPr>
          </w:pPr>
        </w:p>
      </w:tc>
      <w:tc>
        <w:tcPr>
          <w:tcW w:w="1984" w:type="dxa"/>
        </w:tcPr>
        <w:p w14:paraId="028C2F0A" w14:textId="77777777" w:rsidR="00494E64" w:rsidRDefault="00494E64" w:rsidP="00494E64">
          <w:pPr>
            <w:spacing w:after="0" w:line="240" w:lineRule="auto"/>
            <w:rPr>
              <w:rFonts w:ascii="Lucida Sans" w:hAnsi="Lucida Sans"/>
              <w:color w:val="237B32"/>
              <w:sz w:val="15"/>
              <w:szCs w:val="15"/>
            </w:rPr>
          </w:pPr>
        </w:p>
      </w:tc>
      <w:tc>
        <w:tcPr>
          <w:tcW w:w="1843" w:type="dxa"/>
        </w:tcPr>
        <w:p w14:paraId="56F53DF1" w14:textId="77777777" w:rsidR="00494E64" w:rsidRDefault="00494E64" w:rsidP="00494E64">
          <w:pPr>
            <w:spacing w:after="0" w:line="240" w:lineRule="auto"/>
            <w:rPr>
              <w:rFonts w:ascii="Lucida Sans" w:hAnsi="Lucida Sans"/>
              <w:color w:val="237B32"/>
              <w:sz w:val="15"/>
              <w:szCs w:val="15"/>
            </w:rPr>
          </w:pPr>
        </w:p>
      </w:tc>
      <w:tc>
        <w:tcPr>
          <w:tcW w:w="3357" w:type="dxa"/>
          <w:vMerge w:val="restart"/>
          <w:tcBorders>
            <w:top w:val="nil"/>
            <w:left w:val="nil"/>
            <w:bottom w:val="single" w:sz="4" w:space="0" w:color="4AB033"/>
            <w:right w:val="nil"/>
          </w:tcBorders>
          <w:vAlign w:val="bottom"/>
          <w:hideMark/>
        </w:tcPr>
        <w:p w14:paraId="19561FF2" w14:textId="77777777" w:rsidR="00494E64" w:rsidRDefault="00494E64" w:rsidP="00494E64">
          <w:pPr>
            <w:spacing w:after="0" w:line="240" w:lineRule="auto"/>
            <w:jc w:val="right"/>
            <w:rPr>
              <w:rFonts w:ascii="Lucida Sans" w:hAnsi="Lucida Sans"/>
              <w:color w:val="237B32"/>
              <w:sz w:val="15"/>
              <w:szCs w:val="15"/>
            </w:rPr>
          </w:pPr>
          <w:r>
            <w:rPr>
              <w:noProof/>
              <w:lang w:eastAsia="de-DE"/>
            </w:rPr>
            <w:drawing>
              <wp:inline distT="0" distB="0" distL="0" distR="0" wp14:anchorId="238755B4" wp14:editId="19EFA16D">
                <wp:extent cx="1724025" cy="847725"/>
                <wp:effectExtent l="0" t="0" r="9525" b="9525"/>
                <wp:docPr id="991245639" name="Grafik 99124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847725"/>
                        </a:xfrm>
                        <a:prstGeom prst="rect">
                          <a:avLst/>
                        </a:prstGeom>
                        <a:noFill/>
                        <a:ln>
                          <a:noFill/>
                        </a:ln>
                      </pic:spPr>
                    </pic:pic>
                  </a:graphicData>
                </a:graphic>
              </wp:inline>
            </w:drawing>
          </w:r>
        </w:p>
      </w:tc>
    </w:tr>
    <w:tr w:rsidR="00494E64" w14:paraId="03F44E97" w14:textId="77777777" w:rsidTr="00181E88">
      <w:trPr>
        <w:trHeight w:hRule="exact" w:val="680"/>
        <w:jc w:val="right"/>
      </w:trPr>
      <w:tc>
        <w:tcPr>
          <w:tcW w:w="2552" w:type="dxa"/>
          <w:tcBorders>
            <w:top w:val="nil"/>
            <w:left w:val="nil"/>
            <w:bottom w:val="single" w:sz="4" w:space="0" w:color="4AB033"/>
            <w:right w:val="nil"/>
          </w:tcBorders>
          <w:tcMar>
            <w:top w:w="0" w:type="dxa"/>
            <w:left w:w="57" w:type="dxa"/>
            <w:bottom w:w="198" w:type="dxa"/>
            <w:right w:w="57" w:type="dxa"/>
          </w:tcMar>
          <w:vAlign w:val="bottom"/>
          <w:hideMark/>
        </w:tcPr>
        <w:p w14:paraId="5CC5CC57" w14:textId="77777777" w:rsidR="00494E64" w:rsidRDefault="00494E64" w:rsidP="00494E64">
          <w:pPr>
            <w:spacing w:after="0" w:line="240" w:lineRule="auto"/>
            <w:rPr>
              <w:rFonts w:ascii="Lucida Sans" w:hAnsi="Lucida Sans"/>
              <w:b/>
              <w:color w:val="4AB033"/>
              <w:sz w:val="15"/>
              <w:szCs w:val="15"/>
            </w:rPr>
          </w:pPr>
          <w:r>
            <w:rPr>
              <w:rFonts w:ascii="Lucida Sans" w:hAnsi="Lucida Sans"/>
              <w:b/>
              <w:color w:val="4AB033"/>
              <w:sz w:val="15"/>
              <w:szCs w:val="15"/>
            </w:rPr>
            <w:t>VGS Köln e.V.</w:t>
          </w:r>
        </w:p>
        <w:p w14:paraId="2B3D18C6" w14:textId="77777777" w:rsidR="00494E64" w:rsidRDefault="00494E64" w:rsidP="00494E64">
          <w:pPr>
            <w:spacing w:after="0" w:line="240" w:lineRule="auto"/>
            <w:rPr>
              <w:rFonts w:ascii="Lucida Sans" w:hAnsi="Lucida Sans"/>
              <w:color w:val="4AB033"/>
              <w:sz w:val="15"/>
              <w:szCs w:val="15"/>
            </w:rPr>
          </w:pPr>
          <w:r>
            <w:rPr>
              <w:rFonts w:ascii="Lucida Sans" w:hAnsi="Lucida Sans"/>
              <w:color w:val="4AB033"/>
              <w:sz w:val="15"/>
              <w:szCs w:val="15"/>
            </w:rPr>
            <w:t>Am Wassermann 3, 50829 Köln</w:t>
          </w:r>
        </w:p>
      </w:tc>
      <w:tc>
        <w:tcPr>
          <w:tcW w:w="1984" w:type="dxa"/>
          <w:tcBorders>
            <w:top w:val="nil"/>
            <w:left w:val="nil"/>
            <w:bottom w:val="single" w:sz="4" w:space="0" w:color="4AB033"/>
            <w:right w:val="nil"/>
          </w:tcBorders>
          <w:tcMar>
            <w:top w:w="0" w:type="dxa"/>
            <w:left w:w="57" w:type="dxa"/>
            <w:bottom w:w="198" w:type="dxa"/>
            <w:right w:w="57" w:type="dxa"/>
          </w:tcMar>
          <w:vAlign w:val="bottom"/>
        </w:tcPr>
        <w:p w14:paraId="61EC1E5F" w14:textId="77777777" w:rsidR="00494E64" w:rsidRDefault="003C7272" w:rsidP="00494E64">
          <w:pPr>
            <w:spacing w:after="0" w:line="240" w:lineRule="auto"/>
            <w:rPr>
              <w:rFonts w:ascii="Lucida Sans" w:hAnsi="Lucida Sans"/>
              <w:color w:val="4AB033"/>
              <w:sz w:val="15"/>
              <w:szCs w:val="15"/>
            </w:rPr>
          </w:pPr>
          <w:r>
            <w:rPr>
              <w:rFonts w:ascii="Lucida Sans" w:hAnsi="Lucida Sans"/>
              <w:color w:val="4AB033"/>
              <w:sz w:val="15"/>
              <w:szCs w:val="15"/>
            </w:rPr>
            <w:t>Tel. 0221 888 253-0</w:t>
          </w:r>
        </w:p>
        <w:p w14:paraId="3A56166D" w14:textId="77777777" w:rsidR="00494E64" w:rsidRDefault="00494E64" w:rsidP="00494E64">
          <w:pPr>
            <w:spacing w:after="0" w:line="240" w:lineRule="auto"/>
            <w:rPr>
              <w:rFonts w:ascii="Lucida Sans" w:hAnsi="Lucida Sans"/>
              <w:color w:val="4AB033"/>
              <w:sz w:val="15"/>
              <w:szCs w:val="15"/>
            </w:rPr>
          </w:pPr>
          <w:r>
            <w:rPr>
              <w:rFonts w:ascii="Lucida Sans" w:hAnsi="Lucida Sans"/>
              <w:color w:val="4AB033"/>
              <w:sz w:val="15"/>
              <w:szCs w:val="15"/>
            </w:rPr>
            <w:t>Fax 0221 888 253-99</w:t>
          </w:r>
        </w:p>
      </w:tc>
      <w:tc>
        <w:tcPr>
          <w:tcW w:w="1843" w:type="dxa"/>
          <w:tcBorders>
            <w:top w:val="nil"/>
            <w:left w:val="nil"/>
            <w:bottom w:val="single" w:sz="4" w:space="0" w:color="4AB033"/>
            <w:right w:val="nil"/>
          </w:tcBorders>
          <w:tcMar>
            <w:top w:w="0" w:type="dxa"/>
            <w:left w:w="57" w:type="dxa"/>
            <w:bottom w:w="198" w:type="dxa"/>
            <w:right w:w="57" w:type="dxa"/>
          </w:tcMar>
          <w:vAlign w:val="bottom"/>
          <w:hideMark/>
        </w:tcPr>
        <w:p w14:paraId="13A72D5D" w14:textId="77777777" w:rsidR="00494E64" w:rsidRDefault="00494E64" w:rsidP="00494E64">
          <w:pPr>
            <w:spacing w:after="0" w:line="240" w:lineRule="auto"/>
            <w:rPr>
              <w:rFonts w:ascii="Lucida Sans" w:hAnsi="Lucida Sans"/>
              <w:color w:val="4AB033"/>
              <w:sz w:val="15"/>
              <w:szCs w:val="15"/>
            </w:rPr>
          </w:pPr>
          <w:r>
            <w:rPr>
              <w:rFonts w:ascii="Lucida Sans" w:hAnsi="Lucida Sans"/>
              <w:color w:val="4AB033"/>
              <w:sz w:val="15"/>
              <w:szCs w:val="15"/>
            </w:rPr>
            <w:t>vgs@vgs-koeln.de</w:t>
          </w:r>
        </w:p>
        <w:p w14:paraId="0F84137E" w14:textId="77777777" w:rsidR="00494E64" w:rsidRDefault="00870F3F" w:rsidP="00494E64">
          <w:pPr>
            <w:spacing w:after="0" w:line="240" w:lineRule="auto"/>
            <w:rPr>
              <w:rFonts w:ascii="Lucida Sans" w:hAnsi="Lucida Sans"/>
              <w:color w:val="4AB033"/>
              <w:sz w:val="15"/>
              <w:szCs w:val="15"/>
            </w:rPr>
          </w:pPr>
          <w:r>
            <w:rPr>
              <w:rFonts w:ascii="Lucida Sans" w:hAnsi="Lucida Sans"/>
              <w:color w:val="4AB033"/>
              <w:sz w:val="15"/>
              <w:szCs w:val="15"/>
            </w:rPr>
            <w:t>www.vgs-ganztag</w:t>
          </w:r>
          <w:r w:rsidR="00494E64">
            <w:rPr>
              <w:rFonts w:ascii="Lucida Sans" w:hAnsi="Lucida Sans"/>
              <w:color w:val="4AB033"/>
              <w:sz w:val="15"/>
              <w:szCs w:val="15"/>
            </w:rPr>
            <w:t>.de</w:t>
          </w:r>
        </w:p>
      </w:tc>
      <w:tc>
        <w:tcPr>
          <w:tcW w:w="0" w:type="auto"/>
          <w:vMerge/>
          <w:tcBorders>
            <w:top w:val="nil"/>
            <w:left w:val="nil"/>
            <w:bottom w:val="single" w:sz="4" w:space="0" w:color="4AB033"/>
            <w:right w:val="nil"/>
          </w:tcBorders>
          <w:vAlign w:val="center"/>
          <w:hideMark/>
        </w:tcPr>
        <w:p w14:paraId="58EC7FEB" w14:textId="77777777" w:rsidR="00494E64" w:rsidRDefault="00494E64" w:rsidP="00494E64">
          <w:pPr>
            <w:spacing w:after="0" w:line="240" w:lineRule="auto"/>
            <w:rPr>
              <w:rFonts w:ascii="Lucida Sans" w:hAnsi="Lucida Sans"/>
              <w:color w:val="237B32"/>
              <w:sz w:val="15"/>
              <w:szCs w:val="15"/>
            </w:rPr>
          </w:pPr>
        </w:p>
      </w:tc>
    </w:tr>
  </w:tbl>
  <w:p w14:paraId="4E779FC4" w14:textId="77777777" w:rsidR="005F204E" w:rsidRDefault="005F204E">
    <w:pPr>
      <w:pStyle w:val="Kopfzeile"/>
      <w:rPr>
        <w:sz w:val="2"/>
        <w:szCs w:val="2"/>
      </w:rPr>
    </w:pPr>
  </w:p>
  <w:p w14:paraId="5E3902C9" w14:textId="77777777" w:rsidR="00494E64" w:rsidRDefault="00494E64">
    <w:pPr>
      <w:pStyle w:val="Kopfzeile"/>
      <w:rPr>
        <w:sz w:val="2"/>
        <w:szCs w:val="2"/>
      </w:rPr>
    </w:pPr>
  </w:p>
  <w:p w14:paraId="4C2CB807" w14:textId="77777777" w:rsidR="00494E64" w:rsidRDefault="00494E64">
    <w:pPr>
      <w:pStyle w:val="Kopfzeile"/>
      <w:rPr>
        <w:sz w:val="2"/>
        <w:szCs w:val="2"/>
      </w:rPr>
    </w:pPr>
  </w:p>
  <w:p w14:paraId="6A9CCAAB" w14:textId="77777777" w:rsidR="00494E64" w:rsidRPr="005F204E" w:rsidRDefault="00494E64">
    <w:pPr>
      <w:pStyle w:val="Kopfzeile"/>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DFC68" w14:textId="77777777" w:rsidR="005F204E" w:rsidRDefault="005F204E">
    <w:pPr>
      <w:pStyle w:val="Kopfzeile"/>
      <w:rPr>
        <w:sz w:val="2"/>
        <w:szCs w:val="2"/>
      </w:rPr>
    </w:pPr>
  </w:p>
  <w:p w14:paraId="6BA9231B" w14:textId="77777777" w:rsidR="005F204E" w:rsidRDefault="005F204E">
    <w:pPr>
      <w:pStyle w:val="Kopfzeile"/>
      <w:rPr>
        <w:sz w:val="2"/>
        <w:szCs w:val="2"/>
      </w:rPr>
    </w:pPr>
  </w:p>
  <w:p w14:paraId="52B4B06E" w14:textId="77777777" w:rsidR="005F204E" w:rsidRDefault="005F204E">
    <w:pPr>
      <w:pStyle w:val="Kopfzeile"/>
      <w:rPr>
        <w:sz w:val="2"/>
        <w:szCs w:val="2"/>
      </w:rPr>
    </w:pP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18"/>
      <w:gridCol w:w="1951"/>
      <w:gridCol w:w="1823"/>
      <w:gridCol w:w="3346"/>
    </w:tblGrid>
    <w:tr w:rsidR="00494E64" w14:paraId="3D146D02" w14:textId="77777777" w:rsidTr="00181E88">
      <w:trPr>
        <w:trHeight w:val="680"/>
        <w:jc w:val="right"/>
      </w:trPr>
      <w:tc>
        <w:tcPr>
          <w:tcW w:w="2552" w:type="dxa"/>
        </w:tcPr>
        <w:p w14:paraId="78E13BE8" w14:textId="065635A4" w:rsidR="00494E64" w:rsidRDefault="00494E64" w:rsidP="00494E64">
          <w:pPr>
            <w:spacing w:after="0" w:line="240" w:lineRule="auto"/>
            <w:rPr>
              <w:rFonts w:ascii="Lucida Sans" w:hAnsi="Lucida Sans"/>
              <w:color w:val="237B32"/>
              <w:sz w:val="15"/>
              <w:szCs w:val="15"/>
            </w:rPr>
          </w:pPr>
        </w:p>
      </w:tc>
      <w:tc>
        <w:tcPr>
          <w:tcW w:w="1984" w:type="dxa"/>
        </w:tcPr>
        <w:p w14:paraId="73C42C36" w14:textId="77777777" w:rsidR="00494E64" w:rsidRDefault="00494E64" w:rsidP="00494E64">
          <w:pPr>
            <w:spacing w:after="0" w:line="240" w:lineRule="auto"/>
            <w:rPr>
              <w:rFonts w:ascii="Lucida Sans" w:hAnsi="Lucida Sans"/>
              <w:color w:val="237B32"/>
              <w:sz w:val="15"/>
              <w:szCs w:val="15"/>
            </w:rPr>
          </w:pPr>
        </w:p>
      </w:tc>
      <w:tc>
        <w:tcPr>
          <w:tcW w:w="1843" w:type="dxa"/>
        </w:tcPr>
        <w:p w14:paraId="47E11A6A" w14:textId="77777777" w:rsidR="00494E64" w:rsidRDefault="00494E64" w:rsidP="00494E64">
          <w:pPr>
            <w:spacing w:after="0" w:line="240" w:lineRule="auto"/>
            <w:rPr>
              <w:rFonts w:ascii="Lucida Sans" w:hAnsi="Lucida Sans"/>
              <w:color w:val="237B32"/>
              <w:sz w:val="15"/>
              <w:szCs w:val="15"/>
            </w:rPr>
          </w:pPr>
        </w:p>
      </w:tc>
      <w:tc>
        <w:tcPr>
          <w:tcW w:w="3357" w:type="dxa"/>
          <w:vMerge w:val="restart"/>
          <w:tcBorders>
            <w:top w:val="nil"/>
            <w:left w:val="nil"/>
            <w:bottom w:val="single" w:sz="4" w:space="0" w:color="4AB033"/>
            <w:right w:val="nil"/>
          </w:tcBorders>
          <w:vAlign w:val="bottom"/>
          <w:hideMark/>
        </w:tcPr>
        <w:p w14:paraId="21BF25A8" w14:textId="77777777" w:rsidR="00494E64" w:rsidRDefault="00494E64" w:rsidP="00494E64">
          <w:pPr>
            <w:spacing w:after="0" w:line="240" w:lineRule="auto"/>
            <w:jc w:val="right"/>
            <w:rPr>
              <w:rFonts w:ascii="Lucida Sans" w:hAnsi="Lucida Sans"/>
              <w:color w:val="237B32"/>
              <w:sz w:val="15"/>
              <w:szCs w:val="15"/>
            </w:rPr>
          </w:pPr>
          <w:r>
            <w:rPr>
              <w:noProof/>
              <w:lang w:eastAsia="de-DE"/>
            </w:rPr>
            <w:drawing>
              <wp:inline distT="0" distB="0" distL="0" distR="0" wp14:anchorId="4E462853" wp14:editId="7485C46D">
                <wp:extent cx="1724025" cy="8477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847725"/>
                        </a:xfrm>
                        <a:prstGeom prst="rect">
                          <a:avLst/>
                        </a:prstGeom>
                        <a:noFill/>
                        <a:ln>
                          <a:noFill/>
                        </a:ln>
                      </pic:spPr>
                    </pic:pic>
                  </a:graphicData>
                </a:graphic>
              </wp:inline>
            </w:drawing>
          </w:r>
        </w:p>
      </w:tc>
    </w:tr>
    <w:tr w:rsidR="00494E64" w14:paraId="7DF726FB" w14:textId="77777777" w:rsidTr="00181E88">
      <w:trPr>
        <w:trHeight w:hRule="exact" w:val="680"/>
        <w:jc w:val="right"/>
      </w:trPr>
      <w:tc>
        <w:tcPr>
          <w:tcW w:w="2552" w:type="dxa"/>
          <w:tcBorders>
            <w:top w:val="nil"/>
            <w:left w:val="nil"/>
            <w:bottom w:val="single" w:sz="4" w:space="0" w:color="4AB033"/>
            <w:right w:val="nil"/>
          </w:tcBorders>
          <w:tcMar>
            <w:top w:w="0" w:type="dxa"/>
            <w:left w:w="57" w:type="dxa"/>
            <w:bottom w:w="198" w:type="dxa"/>
            <w:right w:w="57" w:type="dxa"/>
          </w:tcMar>
          <w:vAlign w:val="bottom"/>
          <w:hideMark/>
        </w:tcPr>
        <w:p w14:paraId="53A6AA6F" w14:textId="77777777" w:rsidR="00494E64" w:rsidRDefault="00494E64" w:rsidP="00494E64">
          <w:pPr>
            <w:spacing w:after="0" w:line="240" w:lineRule="auto"/>
            <w:rPr>
              <w:rFonts w:ascii="Lucida Sans" w:hAnsi="Lucida Sans"/>
              <w:b/>
              <w:color w:val="4AB033"/>
              <w:sz w:val="15"/>
              <w:szCs w:val="15"/>
            </w:rPr>
          </w:pPr>
          <w:r>
            <w:rPr>
              <w:rFonts w:ascii="Lucida Sans" w:hAnsi="Lucida Sans"/>
              <w:b/>
              <w:color w:val="4AB033"/>
              <w:sz w:val="15"/>
              <w:szCs w:val="15"/>
            </w:rPr>
            <w:t>VGS Köln e.V.</w:t>
          </w:r>
        </w:p>
        <w:p w14:paraId="3BE553D1" w14:textId="77777777" w:rsidR="00494E64" w:rsidRDefault="00494E64" w:rsidP="00494E64">
          <w:pPr>
            <w:spacing w:after="0" w:line="240" w:lineRule="auto"/>
            <w:rPr>
              <w:rFonts w:ascii="Lucida Sans" w:hAnsi="Lucida Sans"/>
              <w:color w:val="4AB033"/>
              <w:sz w:val="15"/>
              <w:szCs w:val="15"/>
            </w:rPr>
          </w:pPr>
          <w:r>
            <w:rPr>
              <w:rFonts w:ascii="Lucida Sans" w:hAnsi="Lucida Sans"/>
              <w:color w:val="4AB033"/>
              <w:sz w:val="15"/>
              <w:szCs w:val="15"/>
            </w:rPr>
            <w:t>Am Wassermann 3, 50829 Köln</w:t>
          </w:r>
        </w:p>
      </w:tc>
      <w:tc>
        <w:tcPr>
          <w:tcW w:w="1984" w:type="dxa"/>
          <w:tcBorders>
            <w:top w:val="nil"/>
            <w:left w:val="nil"/>
            <w:bottom w:val="single" w:sz="4" w:space="0" w:color="4AB033"/>
            <w:right w:val="nil"/>
          </w:tcBorders>
          <w:tcMar>
            <w:top w:w="0" w:type="dxa"/>
            <w:left w:w="57" w:type="dxa"/>
            <w:bottom w:w="198" w:type="dxa"/>
            <w:right w:w="57" w:type="dxa"/>
          </w:tcMar>
          <w:vAlign w:val="bottom"/>
        </w:tcPr>
        <w:p w14:paraId="67CD5D8D" w14:textId="77777777" w:rsidR="00494E64" w:rsidRDefault="003C7272" w:rsidP="00494E64">
          <w:pPr>
            <w:spacing w:after="0" w:line="240" w:lineRule="auto"/>
            <w:rPr>
              <w:rFonts w:ascii="Lucida Sans" w:hAnsi="Lucida Sans"/>
              <w:color w:val="4AB033"/>
              <w:sz w:val="15"/>
              <w:szCs w:val="15"/>
            </w:rPr>
          </w:pPr>
          <w:r>
            <w:rPr>
              <w:rFonts w:ascii="Lucida Sans" w:hAnsi="Lucida Sans"/>
              <w:color w:val="4AB033"/>
              <w:sz w:val="15"/>
              <w:szCs w:val="15"/>
            </w:rPr>
            <w:t>Tel. 0221 888 253-0</w:t>
          </w:r>
        </w:p>
        <w:p w14:paraId="4C8AE840" w14:textId="77777777" w:rsidR="00494E64" w:rsidRDefault="00494E64" w:rsidP="00494E64">
          <w:pPr>
            <w:spacing w:after="0" w:line="240" w:lineRule="auto"/>
            <w:rPr>
              <w:rFonts w:ascii="Lucida Sans" w:hAnsi="Lucida Sans"/>
              <w:color w:val="4AB033"/>
              <w:sz w:val="15"/>
              <w:szCs w:val="15"/>
            </w:rPr>
          </w:pPr>
          <w:r>
            <w:rPr>
              <w:rFonts w:ascii="Lucida Sans" w:hAnsi="Lucida Sans"/>
              <w:color w:val="4AB033"/>
              <w:sz w:val="15"/>
              <w:szCs w:val="15"/>
            </w:rPr>
            <w:t>Fax 0221 888 253-99</w:t>
          </w:r>
        </w:p>
      </w:tc>
      <w:tc>
        <w:tcPr>
          <w:tcW w:w="1843" w:type="dxa"/>
          <w:tcBorders>
            <w:top w:val="nil"/>
            <w:left w:val="nil"/>
            <w:bottom w:val="single" w:sz="4" w:space="0" w:color="4AB033"/>
            <w:right w:val="nil"/>
          </w:tcBorders>
          <w:tcMar>
            <w:top w:w="0" w:type="dxa"/>
            <w:left w:w="57" w:type="dxa"/>
            <w:bottom w:w="198" w:type="dxa"/>
            <w:right w:w="57" w:type="dxa"/>
          </w:tcMar>
          <w:vAlign w:val="bottom"/>
          <w:hideMark/>
        </w:tcPr>
        <w:p w14:paraId="07FCCD06" w14:textId="77777777" w:rsidR="00494E64" w:rsidRDefault="00494E64" w:rsidP="00494E64">
          <w:pPr>
            <w:spacing w:after="0" w:line="240" w:lineRule="auto"/>
            <w:rPr>
              <w:rFonts w:ascii="Lucida Sans" w:hAnsi="Lucida Sans"/>
              <w:color w:val="4AB033"/>
              <w:sz w:val="15"/>
              <w:szCs w:val="15"/>
            </w:rPr>
          </w:pPr>
          <w:r>
            <w:rPr>
              <w:rFonts w:ascii="Lucida Sans" w:hAnsi="Lucida Sans"/>
              <w:color w:val="4AB033"/>
              <w:sz w:val="15"/>
              <w:szCs w:val="15"/>
            </w:rPr>
            <w:t>vgs@vgs-koeln.de</w:t>
          </w:r>
        </w:p>
        <w:p w14:paraId="085216A1" w14:textId="77777777" w:rsidR="00494E64" w:rsidRDefault="00870F3F" w:rsidP="00494E64">
          <w:pPr>
            <w:spacing w:after="0" w:line="240" w:lineRule="auto"/>
            <w:rPr>
              <w:rFonts w:ascii="Lucida Sans" w:hAnsi="Lucida Sans"/>
              <w:color w:val="4AB033"/>
              <w:sz w:val="15"/>
              <w:szCs w:val="15"/>
            </w:rPr>
          </w:pPr>
          <w:r>
            <w:rPr>
              <w:rFonts w:ascii="Lucida Sans" w:hAnsi="Lucida Sans"/>
              <w:color w:val="4AB033"/>
              <w:sz w:val="15"/>
              <w:szCs w:val="15"/>
            </w:rPr>
            <w:t>www.vgs-ganztag</w:t>
          </w:r>
          <w:r w:rsidR="00494E64">
            <w:rPr>
              <w:rFonts w:ascii="Lucida Sans" w:hAnsi="Lucida Sans"/>
              <w:color w:val="4AB033"/>
              <w:sz w:val="15"/>
              <w:szCs w:val="15"/>
            </w:rPr>
            <w:t>.de</w:t>
          </w:r>
        </w:p>
      </w:tc>
      <w:tc>
        <w:tcPr>
          <w:tcW w:w="0" w:type="auto"/>
          <w:vMerge/>
          <w:tcBorders>
            <w:top w:val="nil"/>
            <w:left w:val="nil"/>
            <w:bottom w:val="single" w:sz="4" w:space="0" w:color="4AB033"/>
            <w:right w:val="nil"/>
          </w:tcBorders>
          <w:vAlign w:val="center"/>
          <w:hideMark/>
        </w:tcPr>
        <w:p w14:paraId="503AE1D9" w14:textId="77777777" w:rsidR="00494E64" w:rsidRDefault="00494E64" w:rsidP="00494E64">
          <w:pPr>
            <w:spacing w:after="0" w:line="240" w:lineRule="auto"/>
            <w:rPr>
              <w:rFonts w:ascii="Lucida Sans" w:hAnsi="Lucida Sans"/>
              <w:color w:val="237B32"/>
              <w:sz w:val="15"/>
              <w:szCs w:val="15"/>
            </w:rPr>
          </w:pPr>
        </w:p>
      </w:tc>
    </w:tr>
  </w:tbl>
  <w:p w14:paraId="0D9F73A2" w14:textId="77777777" w:rsidR="005F204E" w:rsidRDefault="005F204E">
    <w:pPr>
      <w:pStyle w:val="Kopfzeile"/>
      <w:rPr>
        <w:sz w:val="2"/>
        <w:szCs w:val="2"/>
      </w:rPr>
    </w:pPr>
  </w:p>
  <w:p w14:paraId="3923B87D" w14:textId="77777777" w:rsidR="00494E64" w:rsidRDefault="00494E64">
    <w:pPr>
      <w:pStyle w:val="Kopfzeile"/>
      <w:rPr>
        <w:sz w:val="2"/>
        <w:szCs w:val="2"/>
      </w:rPr>
    </w:pPr>
  </w:p>
  <w:p w14:paraId="2A695473" w14:textId="77777777" w:rsidR="00494E64" w:rsidRDefault="00494E64">
    <w:pPr>
      <w:pStyle w:val="Kopfzeile"/>
      <w:rPr>
        <w:sz w:val="2"/>
        <w:szCs w:val="2"/>
      </w:rPr>
    </w:pPr>
  </w:p>
  <w:p w14:paraId="25D98CBB" w14:textId="77777777" w:rsidR="00494E64" w:rsidRPr="005F204E" w:rsidRDefault="00494E64">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E56F1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657CACB2"/>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42FC4474"/>
    <w:name w:val="WWNum4"/>
    <w:lvl w:ilvl="0">
      <w:start w:val="1"/>
      <w:numFmt w:val="decimal"/>
      <w:lvlText w:val="%1."/>
      <w:lvlJc w:val="left"/>
      <w:pPr>
        <w:tabs>
          <w:tab w:val="num" w:pos="720"/>
        </w:tabs>
        <w:ind w:left="720" w:hanging="360"/>
      </w:pPr>
      <w:rPr>
        <w:rFonts w:asciiTheme="majorHAnsi" w:eastAsiaTheme="minorHAnsi" w:hAnsiTheme="majorHAnsi" w:cstheme="minorBidi"/>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3" w15:restartNumberingAfterBreak="0">
    <w:nsid w:val="05A719F9"/>
    <w:multiLevelType w:val="hybridMultilevel"/>
    <w:tmpl w:val="26E45DA4"/>
    <w:lvl w:ilvl="0" w:tplc="7C4A9476">
      <w:start w:val="1"/>
      <w:numFmt w:val="bullet"/>
      <w:pStyle w:val="PfeilVGS"/>
      <w:lvlText w:val=""/>
      <w:lvlJc w:val="left"/>
      <w:pPr>
        <w:ind w:left="1080" w:hanging="360"/>
      </w:pPr>
      <w:rPr>
        <w:rFonts w:ascii="Wingdings" w:hAnsi="Wingdings" w:hint="default"/>
        <w:color w:val="4AB033" w:themeColor="text2"/>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AE05818"/>
    <w:multiLevelType w:val="hybridMultilevel"/>
    <w:tmpl w:val="B5540CF0"/>
    <w:lvl w:ilvl="0" w:tplc="96747D2E">
      <w:start w:val="1"/>
      <w:numFmt w:val="decimal"/>
      <w:lvlText w:val="%1."/>
      <w:lvlJc w:val="left"/>
      <w:pPr>
        <w:ind w:left="1650" w:hanging="360"/>
      </w:pPr>
      <w:rPr>
        <w:rFonts w:hint="default"/>
      </w:rPr>
    </w:lvl>
    <w:lvl w:ilvl="1" w:tplc="04070019" w:tentative="1">
      <w:start w:val="1"/>
      <w:numFmt w:val="lowerLetter"/>
      <w:lvlText w:val="%2."/>
      <w:lvlJc w:val="left"/>
      <w:pPr>
        <w:ind w:left="2370" w:hanging="360"/>
      </w:pPr>
    </w:lvl>
    <w:lvl w:ilvl="2" w:tplc="0407001B" w:tentative="1">
      <w:start w:val="1"/>
      <w:numFmt w:val="lowerRoman"/>
      <w:lvlText w:val="%3."/>
      <w:lvlJc w:val="right"/>
      <w:pPr>
        <w:ind w:left="3090" w:hanging="180"/>
      </w:pPr>
    </w:lvl>
    <w:lvl w:ilvl="3" w:tplc="0407000F" w:tentative="1">
      <w:start w:val="1"/>
      <w:numFmt w:val="decimal"/>
      <w:lvlText w:val="%4."/>
      <w:lvlJc w:val="left"/>
      <w:pPr>
        <w:ind w:left="3810" w:hanging="360"/>
      </w:pPr>
    </w:lvl>
    <w:lvl w:ilvl="4" w:tplc="04070019" w:tentative="1">
      <w:start w:val="1"/>
      <w:numFmt w:val="lowerLetter"/>
      <w:lvlText w:val="%5."/>
      <w:lvlJc w:val="left"/>
      <w:pPr>
        <w:ind w:left="4530" w:hanging="360"/>
      </w:pPr>
    </w:lvl>
    <w:lvl w:ilvl="5" w:tplc="0407001B" w:tentative="1">
      <w:start w:val="1"/>
      <w:numFmt w:val="lowerRoman"/>
      <w:lvlText w:val="%6."/>
      <w:lvlJc w:val="right"/>
      <w:pPr>
        <w:ind w:left="5250" w:hanging="180"/>
      </w:pPr>
    </w:lvl>
    <w:lvl w:ilvl="6" w:tplc="0407000F" w:tentative="1">
      <w:start w:val="1"/>
      <w:numFmt w:val="decimal"/>
      <w:lvlText w:val="%7."/>
      <w:lvlJc w:val="left"/>
      <w:pPr>
        <w:ind w:left="5970" w:hanging="360"/>
      </w:pPr>
    </w:lvl>
    <w:lvl w:ilvl="7" w:tplc="04070019" w:tentative="1">
      <w:start w:val="1"/>
      <w:numFmt w:val="lowerLetter"/>
      <w:lvlText w:val="%8."/>
      <w:lvlJc w:val="left"/>
      <w:pPr>
        <w:ind w:left="6690" w:hanging="360"/>
      </w:pPr>
    </w:lvl>
    <w:lvl w:ilvl="8" w:tplc="0407001B" w:tentative="1">
      <w:start w:val="1"/>
      <w:numFmt w:val="lowerRoman"/>
      <w:lvlText w:val="%9."/>
      <w:lvlJc w:val="right"/>
      <w:pPr>
        <w:ind w:left="7410" w:hanging="180"/>
      </w:pPr>
    </w:lvl>
  </w:abstractNum>
  <w:abstractNum w:abstractNumId="5" w15:restartNumberingAfterBreak="0">
    <w:nsid w:val="14A35A79"/>
    <w:multiLevelType w:val="hybridMultilevel"/>
    <w:tmpl w:val="0960F8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67665C2"/>
    <w:multiLevelType w:val="hybridMultilevel"/>
    <w:tmpl w:val="5B34472E"/>
    <w:lvl w:ilvl="0" w:tplc="41BE7B38">
      <w:start w:val="1"/>
      <w:numFmt w:val="bullet"/>
      <w:pStyle w:val="KeinLeerraum"/>
      <w:lvlText w:val=""/>
      <w:lvlJc w:val="left"/>
      <w:pPr>
        <w:ind w:left="3054" w:hanging="360"/>
      </w:pPr>
      <w:rPr>
        <w:rFonts w:ascii="Wingdings" w:hAnsi="Wingdings" w:hint="default"/>
        <w:color w:val="B7234A" w:themeColor="accent1"/>
      </w:rPr>
    </w:lvl>
    <w:lvl w:ilvl="1" w:tplc="04070003" w:tentative="1">
      <w:start w:val="1"/>
      <w:numFmt w:val="bullet"/>
      <w:lvlText w:val="o"/>
      <w:lvlJc w:val="left"/>
      <w:pPr>
        <w:ind w:left="3774" w:hanging="360"/>
      </w:pPr>
      <w:rPr>
        <w:rFonts w:ascii="Courier New" w:hAnsi="Courier New" w:cs="Courier New" w:hint="default"/>
      </w:rPr>
    </w:lvl>
    <w:lvl w:ilvl="2" w:tplc="04070005" w:tentative="1">
      <w:start w:val="1"/>
      <w:numFmt w:val="bullet"/>
      <w:lvlText w:val=""/>
      <w:lvlJc w:val="left"/>
      <w:pPr>
        <w:ind w:left="4494" w:hanging="360"/>
      </w:pPr>
      <w:rPr>
        <w:rFonts w:ascii="Wingdings" w:hAnsi="Wingdings" w:hint="default"/>
      </w:rPr>
    </w:lvl>
    <w:lvl w:ilvl="3" w:tplc="04070001" w:tentative="1">
      <w:start w:val="1"/>
      <w:numFmt w:val="bullet"/>
      <w:lvlText w:val=""/>
      <w:lvlJc w:val="left"/>
      <w:pPr>
        <w:ind w:left="5214" w:hanging="360"/>
      </w:pPr>
      <w:rPr>
        <w:rFonts w:ascii="Symbol" w:hAnsi="Symbol" w:hint="default"/>
      </w:rPr>
    </w:lvl>
    <w:lvl w:ilvl="4" w:tplc="04070003" w:tentative="1">
      <w:start w:val="1"/>
      <w:numFmt w:val="bullet"/>
      <w:lvlText w:val="o"/>
      <w:lvlJc w:val="left"/>
      <w:pPr>
        <w:ind w:left="5934" w:hanging="360"/>
      </w:pPr>
      <w:rPr>
        <w:rFonts w:ascii="Courier New" w:hAnsi="Courier New" w:cs="Courier New" w:hint="default"/>
      </w:rPr>
    </w:lvl>
    <w:lvl w:ilvl="5" w:tplc="04070005" w:tentative="1">
      <w:start w:val="1"/>
      <w:numFmt w:val="bullet"/>
      <w:lvlText w:val=""/>
      <w:lvlJc w:val="left"/>
      <w:pPr>
        <w:ind w:left="6654" w:hanging="360"/>
      </w:pPr>
      <w:rPr>
        <w:rFonts w:ascii="Wingdings" w:hAnsi="Wingdings" w:hint="default"/>
      </w:rPr>
    </w:lvl>
    <w:lvl w:ilvl="6" w:tplc="04070001" w:tentative="1">
      <w:start w:val="1"/>
      <w:numFmt w:val="bullet"/>
      <w:lvlText w:val=""/>
      <w:lvlJc w:val="left"/>
      <w:pPr>
        <w:ind w:left="7374" w:hanging="360"/>
      </w:pPr>
      <w:rPr>
        <w:rFonts w:ascii="Symbol" w:hAnsi="Symbol" w:hint="default"/>
      </w:rPr>
    </w:lvl>
    <w:lvl w:ilvl="7" w:tplc="04070003" w:tentative="1">
      <w:start w:val="1"/>
      <w:numFmt w:val="bullet"/>
      <w:lvlText w:val="o"/>
      <w:lvlJc w:val="left"/>
      <w:pPr>
        <w:ind w:left="8094" w:hanging="360"/>
      </w:pPr>
      <w:rPr>
        <w:rFonts w:ascii="Courier New" w:hAnsi="Courier New" w:cs="Courier New" w:hint="default"/>
      </w:rPr>
    </w:lvl>
    <w:lvl w:ilvl="8" w:tplc="04070005" w:tentative="1">
      <w:start w:val="1"/>
      <w:numFmt w:val="bullet"/>
      <w:lvlText w:val=""/>
      <w:lvlJc w:val="left"/>
      <w:pPr>
        <w:ind w:left="8814" w:hanging="360"/>
      </w:pPr>
      <w:rPr>
        <w:rFonts w:ascii="Wingdings" w:hAnsi="Wingdings" w:hint="default"/>
      </w:rPr>
    </w:lvl>
  </w:abstractNum>
  <w:abstractNum w:abstractNumId="7" w15:restartNumberingAfterBreak="0">
    <w:nsid w:val="184378A8"/>
    <w:multiLevelType w:val="hybridMultilevel"/>
    <w:tmpl w:val="84006D72"/>
    <w:lvl w:ilvl="0" w:tplc="EBFE37F0">
      <w:start w:val="1"/>
      <w:numFmt w:val="bullet"/>
      <w:pStyle w:val="AufzhlungszeichenKastenVGS"/>
      <w:lvlText w:val=""/>
      <w:lvlJc w:val="left"/>
      <w:pPr>
        <w:ind w:left="360" w:hanging="360"/>
      </w:pPr>
      <w:rPr>
        <w:rFonts w:ascii="Wingdings" w:hAnsi="Wingdings" w:hint="default"/>
        <w:color w:val="4AB03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A30F91"/>
    <w:multiLevelType w:val="hybridMultilevel"/>
    <w:tmpl w:val="D4B0E822"/>
    <w:lvl w:ilvl="0" w:tplc="CD385AA2">
      <w:start w:val="1"/>
      <w:numFmt w:val="bullet"/>
      <w:pStyle w:val="PlusVGS"/>
      <w:lvlText w:val=""/>
      <w:lvlJc w:val="left"/>
      <w:pPr>
        <w:ind w:left="720" w:hanging="360"/>
      </w:pPr>
      <w:rPr>
        <w:rFonts w:ascii="Wingdings 2" w:hAnsi="Wingdings 2" w:hint="default"/>
        <w:b/>
        <w:i w:val="0"/>
        <w:color w:val="B7234A"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2B2CDB"/>
    <w:multiLevelType w:val="hybridMultilevel"/>
    <w:tmpl w:val="15D28DDE"/>
    <w:lvl w:ilvl="0" w:tplc="E9BEB326">
      <w:start w:val="1"/>
      <w:numFmt w:val="bullet"/>
      <w:lvlText w:val=""/>
      <w:lvlJc w:val="left"/>
      <w:pPr>
        <w:ind w:left="720" w:hanging="360"/>
      </w:pPr>
      <w:rPr>
        <w:rFonts w:ascii="Wingdings" w:hAnsi="Wingdings" w:hint="default"/>
        <w:color w:val="B7234A"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E83655"/>
    <w:multiLevelType w:val="hybridMultilevel"/>
    <w:tmpl w:val="147C355C"/>
    <w:lvl w:ilvl="0" w:tplc="ADA64E8A">
      <w:start w:val="1"/>
      <w:numFmt w:val="decimal"/>
      <w:pStyle w:val="NummerierungVGS"/>
      <w:lvlText w:val="%1."/>
      <w:lvlJc w:val="left"/>
      <w:pPr>
        <w:ind w:left="720" w:hanging="360"/>
      </w:pPr>
      <w:rPr>
        <w:rFonts w:hint="default"/>
        <w:b/>
        <w:i w:val="0"/>
        <w:color w:val="4AB033" w:themeColor="text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56C3031"/>
    <w:multiLevelType w:val="hybridMultilevel"/>
    <w:tmpl w:val="DB7EEA34"/>
    <w:lvl w:ilvl="0" w:tplc="5D26E72A">
      <w:start w:val="1"/>
      <w:numFmt w:val="bullet"/>
      <w:pStyle w:val="AufzhlungszeichenVGS"/>
      <w:lvlText w:val=""/>
      <w:lvlJc w:val="left"/>
      <w:pPr>
        <w:ind w:left="720" w:hanging="360"/>
      </w:pPr>
      <w:rPr>
        <w:rFonts w:ascii="Wingdings" w:hAnsi="Wingdings" w:hint="default"/>
        <w:color w:val="B7234A"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AA1884"/>
    <w:multiLevelType w:val="hybridMultilevel"/>
    <w:tmpl w:val="5174462C"/>
    <w:lvl w:ilvl="0" w:tplc="A9940ACC">
      <w:start w:val="1"/>
      <w:numFmt w:val="decimal"/>
      <w:lvlText w:val="%1."/>
      <w:lvlJc w:val="left"/>
      <w:pPr>
        <w:ind w:left="720" w:hanging="360"/>
      </w:pPr>
      <w:rPr>
        <w:rFonts w:hint="default"/>
        <w:b/>
        <w:i w:val="0"/>
        <w:color w:val="4AB033" w:themeColor="text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B9B0ED5"/>
    <w:multiLevelType w:val="hybridMultilevel"/>
    <w:tmpl w:val="FE2C7188"/>
    <w:lvl w:ilvl="0" w:tplc="9D32EF38">
      <w:start w:val="4"/>
      <w:numFmt w:val="decimal"/>
      <w:lvlText w:val="%1"/>
      <w:lvlJc w:val="left"/>
      <w:pPr>
        <w:ind w:left="5747" w:hanging="360"/>
      </w:pPr>
      <w:rPr>
        <w:rFonts w:hint="default"/>
      </w:rPr>
    </w:lvl>
    <w:lvl w:ilvl="1" w:tplc="04070019" w:tentative="1">
      <w:start w:val="1"/>
      <w:numFmt w:val="lowerLetter"/>
      <w:lvlText w:val="%2."/>
      <w:lvlJc w:val="left"/>
      <w:pPr>
        <w:ind w:left="6467" w:hanging="360"/>
      </w:pPr>
    </w:lvl>
    <w:lvl w:ilvl="2" w:tplc="0407001B" w:tentative="1">
      <w:start w:val="1"/>
      <w:numFmt w:val="lowerRoman"/>
      <w:lvlText w:val="%3."/>
      <w:lvlJc w:val="right"/>
      <w:pPr>
        <w:ind w:left="7187" w:hanging="180"/>
      </w:pPr>
    </w:lvl>
    <w:lvl w:ilvl="3" w:tplc="0407000F" w:tentative="1">
      <w:start w:val="1"/>
      <w:numFmt w:val="decimal"/>
      <w:lvlText w:val="%4."/>
      <w:lvlJc w:val="left"/>
      <w:pPr>
        <w:ind w:left="7907" w:hanging="360"/>
      </w:pPr>
    </w:lvl>
    <w:lvl w:ilvl="4" w:tplc="04070019" w:tentative="1">
      <w:start w:val="1"/>
      <w:numFmt w:val="lowerLetter"/>
      <w:lvlText w:val="%5."/>
      <w:lvlJc w:val="left"/>
      <w:pPr>
        <w:ind w:left="8627" w:hanging="360"/>
      </w:pPr>
    </w:lvl>
    <w:lvl w:ilvl="5" w:tplc="0407001B" w:tentative="1">
      <w:start w:val="1"/>
      <w:numFmt w:val="lowerRoman"/>
      <w:lvlText w:val="%6."/>
      <w:lvlJc w:val="right"/>
      <w:pPr>
        <w:ind w:left="9347" w:hanging="180"/>
      </w:pPr>
    </w:lvl>
    <w:lvl w:ilvl="6" w:tplc="0407000F" w:tentative="1">
      <w:start w:val="1"/>
      <w:numFmt w:val="decimal"/>
      <w:lvlText w:val="%7."/>
      <w:lvlJc w:val="left"/>
      <w:pPr>
        <w:ind w:left="10067" w:hanging="360"/>
      </w:pPr>
    </w:lvl>
    <w:lvl w:ilvl="7" w:tplc="04070019" w:tentative="1">
      <w:start w:val="1"/>
      <w:numFmt w:val="lowerLetter"/>
      <w:lvlText w:val="%8."/>
      <w:lvlJc w:val="left"/>
      <w:pPr>
        <w:ind w:left="10787" w:hanging="360"/>
      </w:pPr>
    </w:lvl>
    <w:lvl w:ilvl="8" w:tplc="0407001B" w:tentative="1">
      <w:start w:val="1"/>
      <w:numFmt w:val="lowerRoman"/>
      <w:lvlText w:val="%9."/>
      <w:lvlJc w:val="right"/>
      <w:pPr>
        <w:ind w:left="11507" w:hanging="180"/>
      </w:pPr>
    </w:lvl>
  </w:abstractNum>
  <w:abstractNum w:abstractNumId="14" w15:restartNumberingAfterBreak="0">
    <w:nsid w:val="690C32B7"/>
    <w:multiLevelType w:val="hybridMultilevel"/>
    <w:tmpl w:val="86EA20EE"/>
    <w:lvl w:ilvl="0" w:tplc="4D7AB980">
      <w:start w:val="1"/>
      <w:numFmt w:val="bullet"/>
      <w:lvlText w:val=""/>
      <w:lvlJc w:val="left"/>
      <w:pPr>
        <w:ind w:left="720" w:hanging="360"/>
      </w:pPr>
      <w:rPr>
        <w:rFonts w:ascii="Wingdings" w:hAnsi="Wingdings" w:hint="default"/>
        <w:color w:val="B7234A"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0742A6"/>
    <w:multiLevelType w:val="hybridMultilevel"/>
    <w:tmpl w:val="BCFCBC5C"/>
    <w:lvl w:ilvl="0" w:tplc="9D66E376">
      <w:start w:val="1"/>
      <w:numFmt w:val="bullet"/>
      <w:lvlText w:val="£"/>
      <w:lvlJc w:val="left"/>
      <w:pPr>
        <w:ind w:left="720" w:hanging="360"/>
      </w:pPr>
      <w:rPr>
        <w:rFonts w:ascii="Wingdings 2" w:hAnsi="Wingdings 2"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6B2175"/>
    <w:multiLevelType w:val="hybridMultilevel"/>
    <w:tmpl w:val="7FC082AC"/>
    <w:lvl w:ilvl="0" w:tplc="A828B580">
      <w:start w:val="1"/>
      <w:numFmt w:val="bullet"/>
      <w:pStyle w:val="ChecklisteVGS"/>
      <w:lvlText w:val="P"/>
      <w:lvlJc w:val="left"/>
      <w:pPr>
        <w:ind w:left="1080" w:hanging="360"/>
      </w:pPr>
      <w:rPr>
        <w:rFonts w:ascii="Wingdings 2" w:hAnsi="Wingdings 2" w:hint="default"/>
        <w:b/>
        <w:i w:val="0"/>
        <w:color w:val="B7234A" w:themeColor="accent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2133860809">
    <w:abstractNumId w:val="1"/>
  </w:num>
  <w:num w:numId="2" w16cid:durableId="1384015218">
    <w:abstractNumId w:val="14"/>
  </w:num>
  <w:num w:numId="3" w16cid:durableId="432359999">
    <w:abstractNumId w:val="11"/>
  </w:num>
  <w:num w:numId="4" w16cid:durableId="58286662">
    <w:abstractNumId w:val="3"/>
  </w:num>
  <w:num w:numId="5" w16cid:durableId="1909344772">
    <w:abstractNumId w:val="7"/>
  </w:num>
  <w:num w:numId="6" w16cid:durableId="900673228">
    <w:abstractNumId w:val="16"/>
  </w:num>
  <w:num w:numId="7" w16cid:durableId="1814789152">
    <w:abstractNumId w:val="12"/>
  </w:num>
  <w:num w:numId="8" w16cid:durableId="1195004146">
    <w:abstractNumId w:val="10"/>
  </w:num>
  <w:num w:numId="9" w16cid:durableId="733432273">
    <w:abstractNumId w:val="8"/>
  </w:num>
  <w:num w:numId="10" w16cid:durableId="1134953863">
    <w:abstractNumId w:val="6"/>
  </w:num>
  <w:num w:numId="11" w16cid:durableId="694619407">
    <w:abstractNumId w:val="15"/>
  </w:num>
  <w:num w:numId="12" w16cid:durableId="168060373">
    <w:abstractNumId w:val="5"/>
  </w:num>
  <w:num w:numId="13" w16cid:durableId="1939485505">
    <w:abstractNumId w:val="0"/>
  </w:num>
  <w:num w:numId="14" w16cid:durableId="1567449095">
    <w:abstractNumId w:val="11"/>
  </w:num>
  <w:num w:numId="15" w16cid:durableId="126166035">
    <w:abstractNumId w:val="13"/>
  </w:num>
  <w:num w:numId="16" w16cid:durableId="745540267">
    <w:abstractNumId w:val="9"/>
  </w:num>
  <w:num w:numId="17" w16cid:durableId="293946390">
    <w:abstractNumId w:val="2"/>
  </w:num>
  <w:num w:numId="18" w16cid:durableId="17820661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B05"/>
    <w:rsid w:val="00063929"/>
    <w:rsid w:val="0006597D"/>
    <w:rsid w:val="00085E58"/>
    <w:rsid w:val="00086BEA"/>
    <w:rsid w:val="000A06C1"/>
    <w:rsid w:val="000A114E"/>
    <w:rsid w:val="000A22D6"/>
    <w:rsid w:val="00111056"/>
    <w:rsid w:val="001156FB"/>
    <w:rsid w:val="001420B5"/>
    <w:rsid w:val="00152817"/>
    <w:rsid w:val="0015703E"/>
    <w:rsid w:val="0018221A"/>
    <w:rsid w:val="00184389"/>
    <w:rsid w:val="001A19D0"/>
    <w:rsid w:val="001C2E09"/>
    <w:rsid w:val="001E725D"/>
    <w:rsid w:val="001F69BF"/>
    <w:rsid w:val="0022261F"/>
    <w:rsid w:val="00244173"/>
    <w:rsid w:val="00252A14"/>
    <w:rsid w:val="00276CB4"/>
    <w:rsid w:val="0028331E"/>
    <w:rsid w:val="00291E90"/>
    <w:rsid w:val="002A3267"/>
    <w:rsid w:val="002B199A"/>
    <w:rsid w:val="002C0960"/>
    <w:rsid w:val="002C502D"/>
    <w:rsid w:val="002D3D28"/>
    <w:rsid w:val="002D43F3"/>
    <w:rsid w:val="002D6871"/>
    <w:rsid w:val="002F4812"/>
    <w:rsid w:val="00307486"/>
    <w:rsid w:val="003505EA"/>
    <w:rsid w:val="00353AB5"/>
    <w:rsid w:val="0036601D"/>
    <w:rsid w:val="00383029"/>
    <w:rsid w:val="0038420A"/>
    <w:rsid w:val="00395628"/>
    <w:rsid w:val="003969E3"/>
    <w:rsid w:val="003B1ECD"/>
    <w:rsid w:val="003C47AA"/>
    <w:rsid w:val="003C7272"/>
    <w:rsid w:val="003D5F95"/>
    <w:rsid w:val="003E0AAC"/>
    <w:rsid w:val="003F1435"/>
    <w:rsid w:val="00405354"/>
    <w:rsid w:val="00411ADD"/>
    <w:rsid w:val="00417818"/>
    <w:rsid w:val="00433163"/>
    <w:rsid w:val="0044447F"/>
    <w:rsid w:val="00455A9A"/>
    <w:rsid w:val="00494E64"/>
    <w:rsid w:val="00497A8B"/>
    <w:rsid w:val="004A0E15"/>
    <w:rsid w:val="004A4086"/>
    <w:rsid w:val="004D4869"/>
    <w:rsid w:val="004E24C1"/>
    <w:rsid w:val="004F2FD3"/>
    <w:rsid w:val="004F672F"/>
    <w:rsid w:val="00505D2B"/>
    <w:rsid w:val="00535485"/>
    <w:rsid w:val="00550D8E"/>
    <w:rsid w:val="00551FB0"/>
    <w:rsid w:val="00552AC6"/>
    <w:rsid w:val="00560015"/>
    <w:rsid w:val="005928F3"/>
    <w:rsid w:val="005A0564"/>
    <w:rsid w:val="005A2030"/>
    <w:rsid w:val="005B39F8"/>
    <w:rsid w:val="005C4008"/>
    <w:rsid w:val="005D2F6D"/>
    <w:rsid w:val="005E0119"/>
    <w:rsid w:val="005F204E"/>
    <w:rsid w:val="00606AF8"/>
    <w:rsid w:val="00611834"/>
    <w:rsid w:val="0061327E"/>
    <w:rsid w:val="00625E6E"/>
    <w:rsid w:val="00632AB7"/>
    <w:rsid w:val="00633D8A"/>
    <w:rsid w:val="00680A80"/>
    <w:rsid w:val="00696AB9"/>
    <w:rsid w:val="006C0A70"/>
    <w:rsid w:val="006C6545"/>
    <w:rsid w:val="006D5D73"/>
    <w:rsid w:val="007069FE"/>
    <w:rsid w:val="00711188"/>
    <w:rsid w:val="00721417"/>
    <w:rsid w:val="0074291A"/>
    <w:rsid w:val="007439F5"/>
    <w:rsid w:val="00766FF9"/>
    <w:rsid w:val="00782443"/>
    <w:rsid w:val="00790BF9"/>
    <w:rsid w:val="007C566B"/>
    <w:rsid w:val="00811232"/>
    <w:rsid w:val="00825F3C"/>
    <w:rsid w:val="00833D7B"/>
    <w:rsid w:val="00837232"/>
    <w:rsid w:val="008561A4"/>
    <w:rsid w:val="00870F3F"/>
    <w:rsid w:val="008710E4"/>
    <w:rsid w:val="008719B3"/>
    <w:rsid w:val="008C2FE6"/>
    <w:rsid w:val="008C6084"/>
    <w:rsid w:val="008D3BBC"/>
    <w:rsid w:val="008F01AE"/>
    <w:rsid w:val="008F1C14"/>
    <w:rsid w:val="00910FEF"/>
    <w:rsid w:val="009226B3"/>
    <w:rsid w:val="00922C1B"/>
    <w:rsid w:val="009261BD"/>
    <w:rsid w:val="00927564"/>
    <w:rsid w:val="00937039"/>
    <w:rsid w:val="00962930"/>
    <w:rsid w:val="00964E50"/>
    <w:rsid w:val="00965415"/>
    <w:rsid w:val="00993601"/>
    <w:rsid w:val="009C1345"/>
    <w:rsid w:val="009C1353"/>
    <w:rsid w:val="009D0E9E"/>
    <w:rsid w:val="00A012A1"/>
    <w:rsid w:val="00A4411C"/>
    <w:rsid w:val="00A5046F"/>
    <w:rsid w:val="00A54F55"/>
    <w:rsid w:val="00A837D9"/>
    <w:rsid w:val="00AA1BA2"/>
    <w:rsid w:val="00AB2BBF"/>
    <w:rsid w:val="00AB4B28"/>
    <w:rsid w:val="00AB687C"/>
    <w:rsid w:val="00AD444F"/>
    <w:rsid w:val="00B119B0"/>
    <w:rsid w:val="00B27128"/>
    <w:rsid w:val="00B30346"/>
    <w:rsid w:val="00B34D83"/>
    <w:rsid w:val="00B607AC"/>
    <w:rsid w:val="00B94C0B"/>
    <w:rsid w:val="00B97BCC"/>
    <w:rsid w:val="00BA3B05"/>
    <w:rsid w:val="00BB6194"/>
    <w:rsid w:val="00C046E7"/>
    <w:rsid w:val="00C1428F"/>
    <w:rsid w:val="00C25531"/>
    <w:rsid w:val="00C51183"/>
    <w:rsid w:val="00C65088"/>
    <w:rsid w:val="00C72C05"/>
    <w:rsid w:val="00C80372"/>
    <w:rsid w:val="00C9178A"/>
    <w:rsid w:val="00C93181"/>
    <w:rsid w:val="00CB7A40"/>
    <w:rsid w:val="00CD3830"/>
    <w:rsid w:val="00CF57DD"/>
    <w:rsid w:val="00D27F3E"/>
    <w:rsid w:val="00D52AB9"/>
    <w:rsid w:val="00D64B5B"/>
    <w:rsid w:val="00D656C4"/>
    <w:rsid w:val="00D71F18"/>
    <w:rsid w:val="00D75878"/>
    <w:rsid w:val="00DA0A6B"/>
    <w:rsid w:val="00DA6B15"/>
    <w:rsid w:val="00DA7563"/>
    <w:rsid w:val="00DC36AF"/>
    <w:rsid w:val="00DF52CB"/>
    <w:rsid w:val="00E0496E"/>
    <w:rsid w:val="00E222FD"/>
    <w:rsid w:val="00E25040"/>
    <w:rsid w:val="00E361FD"/>
    <w:rsid w:val="00E51341"/>
    <w:rsid w:val="00E63BC3"/>
    <w:rsid w:val="00E9228F"/>
    <w:rsid w:val="00EB3C52"/>
    <w:rsid w:val="00EC15CF"/>
    <w:rsid w:val="00EC16D2"/>
    <w:rsid w:val="00EC44FB"/>
    <w:rsid w:val="00EE2ABB"/>
    <w:rsid w:val="00EF49E1"/>
    <w:rsid w:val="00F05779"/>
    <w:rsid w:val="00F13565"/>
    <w:rsid w:val="00F14140"/>
    <w:rsid w:val="00F142C3"/>
    <w:rsid w:val="00F15C2D"/>
    <w:rsid w:val="00F72B79"/>
    <w:rsid w:val="00FC38FA"/>
    <w:rsid w:val="00FD06E8"/>
    <w:rsid w:val="00FE1E7E"/>
    <w:rsid w:val="00FE3978"/>
    <w:rsid w:val="00FE572D"/>
    <w:rsid w:val="00FF48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3CBA5"/>
  <w15:chartTrackingRefBased/>
  <w15:docId w15:val="{88B97A0C-682B-4497-B362-5E746DE3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221A"/>
    <w:pPr>
      <w:spacing w:after="120" w:line="276" w:lineRule="auto"/>
      <w:jc w:val="both"/>
    </w:pPr>
    <w:rPr>
      <w:rFonts w:ascii="Calibri Light" w:hAnsi="Calibri Light"/>
      <w:color w:val="000000" w:themeColor="text1"/>
    </w:rPr>
  </w:style>
  <w:style w:type="paragraph" w:styleId="berschrift1">
    <w:name w:val="heading 1"/>
    <w:basedOn w:val="Standard"/>
    <w:next w:val="Standard"/>
    <w:link w:val="berschrift1Zchn"/>
    <w:uiPriority w:val="9"/>
    <w:rsid w:val="00E222FD"/>
    <w:pPr>
      <w:keepNext/>
      <w:keepLines/>
      <w:spacing w:before="240" w:after="0"/>
      <w:outlineLvl w:val="0"/>
    </w:pPr>
    <w:rPr>
      <w:rFonts w:asciiTheme="majorHAnsi" w:eastAsiaTheme="majorEastAsia" w:hAnsiTheme="majorHAnsi" w:cstheme="majorBidi"/>
      <w:color w:val="881A37" w:themeColor="accent1" w:themeShade="BF"/>
      <w:sz w:val="32"/>
      <w:szCs w:val="32"/>
    </w:rPr>
  </w:style>
  <w:style w:type="paragraph" w:styleId="berschrift2">
    <w:name w:val="heading 2"/>
    <w:basedOn w:val="Standard"/>
    <w:next w:val="Standard"/>
    <w:link w:val="berschrift2Zchn"/>
    <w:uiPriority w:val="9"/>
    <w:unhideWhenUsed/>
    <w:rsid w:val="00E222FD"/>
    <w:pPr>
      <w:keepNext/>
      <w:keepLines/>
      <w:spacing w:before="40" w:after="0"/>
      <w:outlineLvl w:val="1"/>
    </w:pPr>
    <w:rPr>
      <w:rFonts w:asciiTheme="majorHAnsi" w:eastAsiaTheme="majorEastAsia" w:hAnsiTheme="majorHAnsi" w:cstheme="majorBidi"/>
      <w:color w:val="881A37" w:themeColor="accent1" w:themeShade="BF"/>
      <w:sz w:val="26"/>
      <w:szCs w:val="26"/>
    </w:rPr>
  </w:style>
  <w:style w:type="paragraph" w:styleId="berschrift3">
    <w:name w:val="heading 3"/>
    <w:basedOn w:val="Standard"/>
    <w:next w:val="Standard"/>
    <w:link w:val="berschrift3Zchn"/>
    <w:uiPriority w:val="9"/>
    <w:semiHidden/>
    <w:unhideWhenUsed/>
    <w:rsid w:val="00EB3C52"/>
    <w:pPr>
      <w:keepNext/>
      <w:keepLines/>
      <w:spacing w:before="40" w:after="0"/>
      <w:outlineLvl w:val="2"/>
    </w:pPr>
    <w:rPr>
      <w:rFonts w:asciiTheme="majorHAnsi" w:eastAsiaTheme="majorEastAsia" w:hAnsiTheme="majorHAnsi" w:cstheme="majorBidi"/>
      <w:color w:val="5A1124" w:themeColor="accent1" w:themeShade="7F"/>
      <w:sz w:val="24"/>
      <w:szCs w:val="24"/>
    </w:rPr>
  </w:style>
  <w:style w:type="paragraph" w:styleId="berschrift4">
    <w:name w:val="heading 4"/>
    <w:basedOn w:val="Standard"/>
    <w:next w:val="Standard"/>
    <w:link w:val="berschrift4Zchn"/>
    <w:uiPriority w:val="9"/>
    <w:semiHidden/>
    <w:unhideWhenUsed/>
    <w:qFormat/>
    <w:rsid w:val="008D3BBC"/>
    <w:pPr>
      <w:keepNext/>
      <w:keepLines/>
      <w:spacing w:before="40" w:after="0"/>
      <w:outlineLvl w:val="3"/>
    </w:pPr>
    <w:rPr>
      <w:rFonts w:asciiTheme="majorHAnsi" w:eastAsiaTheme="majorEastAsia" w:hAnsiTheme="majorHAnsi" w:cstheme="majorBidi"/>
      <w:i/>
      <w:iCs/>
      <w:color w:val="881A37"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E222FD"/>
    <w:rPr>
      <w:rFonts w:asciiTheme="majorHAnsi" w:eastAsiaTheme="majorEastAsia" w:hAnsiTheme="majorHAnsi" w:cstheme="majorBidi"/>
      <w:color w:val="881A37" w:themeColor="accent1" w:themeShade="BF"/>
      <w:sz w:val="26"/>
      <w:szCs w:val="26"/>
    </w:rPr>
  </w:style>
  <w:style w:type="paragraph" w:customStyle="1" w:styleId="1VGS">
    <w:name w:val="Ü1 VGS"/>
    <w:basedOn w:val="berschrift1"/>
    <w:next w:val="Standard"/>
    <w:link w:val="1VGSZchn"/>
    <w:qFormat/>
    <w:rsid w:val="00964E50"/>
    <w:pPr>
      <w:jc w:val="left"/>
    </w:pPr>
    <w:rPr>
      <w:rFonts w:ascii="Lucida Sans" w:hAnsi="Lucida Sans"/>
      <w:b/>
      <w:color w:val="B7234A" w:themeColor="accent1"/>
      <w:sz w:val="28"/>
    </w:rPr>
  </w:style>
  <w:style w:type="table" w:styleId="Tabellenraster">
    <w:name w:val="Table Grid"/>
    <w:basedOn w:val="NormaleTabelle"/>
    <w:uiPriority w:val="39"/>
    <w:rsid w:val="00EC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VGSZchn">
    <w:name w:val="Ü1 VGS Zchn"/>
    <w:basedOn w:val="berschrift2Zchn"/>
    <w:link w:val="1VGS"/>
    <w:rsid w:val="00964E50"/>
    <w:rPr>
      <w:rFonts w:ascii="Lucida Sans" w:eastAsiaTheme="majorEastAsia" w:hAnsi="Lucida Sans" w:cstheme="majorBidi"/>
      <w:b/>
      <w:color w:val="B7234A" w:themeColor="accent1"/>
      <w:sz w:val="28"/>
      <w:szCs w:val="32"/>
    </w:rPr>
  </w:style>
  <w:style w:type="character" w:customStyle="1" w:styleId="berschrift1Zchn">
    <w:name w:val="Überschrift 1 Zchn"/>
    <w:basedOn w:val="Absatz-Standardschriftart"/>
    <w:link w:val="berschrift1"/>
    <w:uiPriority w:val="9"/>
    <w:rsid w:val="00E222FD"/>
    <w:rPr>
      <w:rFonts w:asciiTheme="majorHAnsi" w:eastAsiaTheme="majorEastAsia" w:hAnsiTheme="majorHAnsi" w:cstheme="majorBidi"/>
      <w:color w:val="881A37" w:themeColor="accent1" w:themeShade="BF"/>
      <w:sz w:val="32"/>
      <w:szCs w:val="32"/>
    </w:rPr>
  </w:style>
  <w:style w:type="paragraph" w:styleId="Sprechblasentext">
    <w:name w:val="Balloon Text"/>
    <w:basedOn w:val="Standard"/>
    <w:link w:val="SprechblasentextZchn"/>
    <w:uiPriority w:val="99"/>
    <w:semiHidden/>
    <w:unhideWhenUsed/>
    <w:rsid w:val="00EC16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C16D2"/>
    <w:rPr>
      <w:rFonts w:ascii="Segoe UI" w:hAnsi="Segoe UI" w:cs="Segoe UI"/>
      <w:color w:val="000000" w:themeColor="text1"/>
      <w:sz w:val="18"/>
      <w:szCs w:val="18"/>
    </w:rPr>
  </w:style>
  <w:style w:type="paragraph" w:customStyle="1" w:styleId="2VGS">
    <w:name w:val="Ü2 VGS"/>
    <w:basedOn w:val="berschrift2"/>
    <w:next w:val="Standard"/>
    <w:link w:val="2VGSZchn"/>
    <w:qFormat/>
    <w:rsid w:val="00964E50"/>
    <w:pPr>
      <w:shd w:val="clear" w:color="auto" w:fill="4AB033" w:themeFill="text2"/>
      <w:spacing w:before="120"/>
      <w:jc w:val="left"/>
    </w:pPr>
    <w:rPr>
      <w:rFonts w:ascii="Lucida Sans" w:hAnsi="Lucida Sans"/>
      <w:b/>
      <w:color w:val="FFFFFF" w:themeColor="background1"/>
      <w:sz w:val="24"/>
    </w:rPr>
  </w:style>
  <w:style w:type="paragraph" w:customStyle="1" w:styleId="3VGS">
    <w:name w:val="Ü3 VGS"/>
    <w:basedOn w:val="4VGS"/>
    <w:next w:val="Standard"/>
    <w:link w:val="3VGSZchn"/>
    <w:qFormat/>
    <w:rsid w:val="000A114E"/>
    <w:rPr>
      <w:color w:val="4AB033" w:themeColor="text2"/>
    </w:rPr>
  </w:style>
  <w:style w:type="character" w:customStyle="1" w:styleId="2VGSZchn">
    <w:name w:val="Ü2 VGS Zchn"/>
    <w:basedOn w:val="Absatz-Standardschriftart"/>
    <w:link w:val="2VGS"/>
    <w:rsid w:val="00964E50"/>
    <w:rPr>
      <w:rFonts w:ascii="Lucida Sans" w:eastAsiaTheme="majorEastAsia" w:hAnsi="Lucida Sans" w:cstheme="majorBidi"/>
      <w:b/>
      <w:color w:val="FFFFFF" w:themeColor="background1"/>
      <w:sz w:val="24"/>
      <w:szCs w:val="26"/>
      <w:shd w:val="clear" w:color="auto" w:fill="4AB033" w:themeFill="text2"/>
    </w:rPr>
  </w:style>
  <w:style w:type="paragraph" w:customStyle="1" w:styleId="AufzhlungszeichenVGS">
    <w:name w:val="Aufzählungszeichen VGS"/>
    <w:basedOn w:val="Aufzhlungszeichen"/>
    <w:link w:val="AufzhlungszeichenVGSZchn"/>
    <w:uiPriority w:val="1"/>
    <w:qFormat/>
    <w:rsid w:val="001A19D0"/>
    <w:pPr>
      <w:numPr>
        <w:numId w:val="3"/>
      </w:numPr>
      <w:spacing w:before="120" w:after="0"/>
      <w:jc w:val="left"/>
    </w:pPr>
  </w:style>
  <w:style w:type="character" w:customStyle="1" w:styleId="3VGSZchn">
    <w:name w:val="Ü3 VGS Zchn"/>
    <w:basedOn w:val="Absatz-Standardschriftart"/>
    <w:link w:val="3VGS"/>
    <w:rsid w:val="000A114E"/>
    <w:rPr>
      <w:rFonts w:ascii="Lucida Sans" w:hAnsi="Lucida Sans"/>
      <w:b/>
      <w:color w:val="4AB033" w:themeColor="text2"/>
    </w:rPr>
  </w:style>
  <w:style w:type="character" w:customStyle="1" w:styleId="berschrift3Zchn">
    <w:name w:val="Überschrift 3 Zchn"/>
    <w:basedOn w:val="Absatz-Standardschriftart"/>
    <w:link w:val="berschrift3"/>
    <w:uiPriority w:val="9"/>
    <w:semiHidden/>
    <w:rsid w:val="00EB3C52"/>
    <w:rPr>
      <w:rFonts w:asciiTheme="majorHAnsi" w:eastAsiaTheme="majorEastAsia" w:hAnsiTheme="majorHAnsi" w:cstheme="majorBidi"/>
      <w:color w:val="5A1124" w:themeColor="accent1" w:themeShade="7F"/>
      <w:sz w:val="24"/>
      <w:szCs w:val="24"/>
    </w:rPr>
  </w:style>
  <w:style w:type="paragraph" w:customStyle="1" w:styleId="PfeilVGS">
    <w:name w:val="Pfeil VGS"/>
    <w:basedOn w:val="AufzhlungszeichenVGS"/>
    <w:link w:val="PfeilVGSZchn"/>
    <w:uiPriority w:val="2"/>
    <w:qFormat/>
    <w:rsid w:val="007439F5"/>
    <w:pPr>
      <w:numPr>
        <w:numId w:val="4"/>
      </w:numPr>
      <w:ind w:left="1077" w:hanging="357"/>
    </w:pPr>
  </w:style>
  <w:style w:type="character" w:customStyle="1" w:styleId="AufzhlungszeichenVGSZchn">
    <w:name w:val="Aufzählungszeichen VGS Zchn"/>
    <w:basedOn w:val="Absatz-Standardschriftart"/>
    <w:link w:val="AufzhlungszeichenVGS"/>
    <w:uiPriority w:val="1"/>
    <w:rsid w:val="001A19D0"/>
    <w:rPr>
      <w:rFonts w:ascii="Calibri Light" w:hAnsi="Calibri Light"/>
      <w:color w:val="000000" w:themeColor="text1"/>
    </w:rPr>
  </w:style>
  <w:style w:type="paragraph" w:styleId="Aufzhlungszeichen">
    <w:name w:val="List Bullet"/>
    <w:basedOn w:val="Standard"/>
    <w:uiPriority w:val="99"/>
    <w:semiHidden/>
    <w:unhideWhenUsed/>
    <w:rsid w:val="00EB3C52"/>
    <w:pPr>
      <w:numPr>
        <w:numId w:val="1"/>
      </w:numPr>
      <w:contextualSpacing/>
    </w:pPr>
  </w:style>
  <w:style w:type="paragraph" w:customStyle="1" w:styleId="berschriftKastenVGS">
    <w:name w:val="Überschrift Kasten VGS"/>
    <w:basedOn w:val="berschrift4"/>
    <w:next w:val="KastenStandardVGS"/>
    <w:link w:val="berschriftKastenVGSZchn"/>
    <w:uiPriority w:val="3"/>
    <w:qFormat/>
    <w:rsid w:val="00964E50"/>
    <w:pPr>
      <w:shd w:val="clear" w:color="auto" w:fill="F8EFDE" w:themeFill="background2"/>
      <w:jc w:val="left"/>
    </w:pPr>
    <w:rPr>
      <w:rFonts w:ascii="Lucida Sans" w:hAnsi="Lucida Sans"/>
      <w:b/>
      <w:color w:val="B7234A" w:themeColor="accent1"/>
    </w:rPr>
  </w:style>
  <w:style w:type="character" w:customStyle="1" w:styleId="PfeilVGSZchn">
    <w:name w:val="Pfeil VGS Zchn"/>
    <w:basedOn w:val="Absatz-Standardschriftart"/>
    <w:link w:val="PfeilVGS"/>
    <w:uiPriority w:val="2"/>
    <w:rsid w:val="007439F5"/>
    <w:rPr>
      <w:rFonts w:ascii="Calibri Light" w:hAnsi="Calibri Light"/>
      <w:color w:val="000000" w:themeColor="text1"/>
    </w:rPr>
  </w:style>
  <w:style w:type="paragraph" w:customStyle="1" w:styleId="KastenStandardVGS">
    <w:name w:val="Kasten Standard VGS"/>
    <w:basedOn w:val="Standard"/>
    <w:next w:val="Standard"/>
    <w:link w:val="KastenStandardVGSZchn"/>
    <w:uiPriority w:val="4"/>
    <w:qFormat/>
    <w:rsid w:val="00633D8A"/>
    <w:pPr>
      <w:shd w:val="clear" w:color="auto" w:fill="F8EFDE" w:themeFill="background2"/>
      <w:spacing w:after="0"/>
    </w:pPr>
  </w:style>
  <w:style w:type="character" w:customStyle="1" w:styleId="berschriftKastenVGSZchn">
    <w:name w:val="Überschrift Kasten VGS Zchn"/>
    <w:basedOn w:val="Absatz-Standardschriftart"/>
    <w:link w:val="berschriftKastenVGS"/>
    <w:uiPriority w:val="3"/>
    <w:rsid w:val="00455A9A"/>
    <w:rPr>
      <w:rFonts w:ascii="Lucida Sans" w:eastAsiaTheme="majorEastAsia" w:hAnsi="Lucida Sans" w:cstheme="majorBidi"/>
      <w:b/>
      <w:i/>
      <w:iCs/>
      <w:color w:val="B7234A" w:themeColor="accent1"/>
      <w:shd w:val="clear" w:color="auto" w:fill="F8EFDE" w:themeFill="background2"/>
    </w:rPr>
  </w:style>
  <w:style w:type="character" w:customStyle="1" w:styleId="berschrift4Zchn">
    <w:name w:val="Überschrift 4 Zchn"/>
    <w:basedOn w:val="Absatz-Standardschriftart"/>
    <w:link w:val="berschrift4"/>
    <w:uiPriority w:val="9"/>
    <w:semiHidden/>
    <w:rsid w:val="008D3BBC"/>
    <w:rPr>
      <w:rFonts w:asciiTheme="majorHAnsi" w:eastAsiaTheme="majorEastAsia" w:hAnsiTheme="majorHAnsi" w:cstheme="majorBidi"/>
      <w:i/>
      <w:iCs/>
      <w:color w:val="881A37" w:themeColor="accent1" w:themeShade="BF"/>
    </w:rPr>
  </w:style>
  <w:style w:type="paragraph" w:customStyle="1" w:styleId="AufzhlungszeichenKastenVGS">
    <w:name w:val="Aufzählungszeichen Kasten VGS"/>
    <w:basedOn w:val="KastenStandardVGS"/>
    <w:link w:val="AufzhlungszeichenKastenVGSZchn"/>
    <w:uiPriority w:val="5"/>
    <w:qFormat/>
    <w:rsid w:val="008C2FE6"/>
    <w:pPr>
      <w:numPr>
        <w:numId w:val="5"/>
      </w:numPr>
    </w:pPr>
  </w:style>
  <w:style w:type="character" w:customStyle="1" w:styleId="KastenStandardVGSZchn">
    <w:name w:val="Kasten Standard VGS Zchn"/>
    <w:basedOn w:val="Absatz-Standardschriftart"/>
    <w:link w:val="KastenStandardVGS"/>
    <w:uiPriority w:val="4"/>
    <w:rsid w:val="00455A9A"/>
    <w:rPr>
      <w:rFonts w:ascii="Calibri Light" w:hAnsi="Calibri Light"/>
      <w:color w:val="000000" w:themeColor="text1"/>
      <w:shd w:val="clear" w:color="auto" w:fill="F8EFDE" w:themeFill="background2"/>
    </w:rPr>
  </w:style>
  <w:style w:type="character" w:customStyle="1" w:styleId="AufzhlungszeichenKastenVGSZchn">
    <w:name w:val="Aufzählungszeichen Kasten VGS Zchn"/>
    <w:basedOn w:val="Absatz-Standardschriftart"/>
    <w:link w:val="AufzhlungszeichenKastenVGS"/>
    <w:uiPriority w:val="5"/>
    <w:rsid w:val="00455A9A"/>
    <w:rPr>
      <w:rFonts w:ascii="Calibri Light" w:hAnsi="Calibri Light"/>
      <w:color w:val="000000" w:themeColor="text1"/>
      <w:shd w:val="clear" w:color="auto" w:fill="F8EFDE" w:themeFill="background2"/>
    </w:rPr>
  </w:style>
  <w:style w:type="paragraph" w:customStyle="1" w:styleId="ChecklisteVGS">
    <w:name w:val="Checkliste VGS"/>
    <w:basedOn w:val="AufzhlungszeichenVGS"/>
    <w:link w:val="ChecklisteVGSZchn"/>
    <w:uiPriority w:val="2"/>
    <w:qFormat/>
    <w:rsid w:val="007439F5"/>
    <w:pPr>
      <w:numPr>
        <w:numId w:val="6"/>
      </w:numPr>
    </w:pPr>
  </w:style>
  <w:style w:type="character" w:customStyle="1" w:styleId="ChecklisteVGSZchn">
    <w:name w:val="Checkliste VGS Zchn"/>
    <w:basedOn w:val="Absatz-Standardschriftart"/>
    <w:link w:val="ChecklisteVGS"/>
    <w:uiPriority w:val="2"/>
    <w:rsid w:val="00455A9A"/>
    <w:rPr>
      <w:rFonts w:ascii="Calibri Light" w:hAnsi="Calibri Light"/>
      <w:color w:val="000000" w:themeColor="text1"/>
    </w:rPr>
  </w:style>
  <w:style w:type="paragraph" w:styleId="Kopfzeile">
    <w:name w:val="header"/>
    <w:basedOn w:val="Standard"/>
    <w:link w:val="KopfzeileZchn"/>
    <w:uiPriority w:val="99"/>
    <w:unhideWhenUsed/>
    <w:rsid w:val="005F20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204E"/>
    <w:rPr>
      <w:rFonts w:ascii="Calibri Light" w:hAnsi="Calibri Light"/>
      <w:color w:val="000000" w:themeColor="text1"/>
    </w:rPr>
  </w:style>
  <w:style w:type="paragraph" w:styleId="Fuzeile">
    <w:name w:val="footer"/>
    <w:basedOn w:val="Standard"/>
    <w:link w:val="FuzeileZchn"/>
    <w:uiPriority w:val="99"/>
    <w:unhideWhenUsed/>
    <w:rsid w:val="005F20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204E"/>
    <w:rPr>
      <w:rFonts w:ascii="Calibri Light" w:hAnsi="Calibri Light"/>
      <w:color w:val="000000" w:themeColor="text1"/>
    </w:rPr>
  </w:style>
  <w:style w:type="paragraph" w:customStyle="1" w:styleId="TabelleStandard">
    <w:name w:val="Tabelle Standard"/>
    <w:basedOn w:val="Standard"/>
    <w:link w:val="TabelleStandardZchn"/>
    <w:uiPriority w:val="1"/>
    <w:qFormat/>
    <w:rsid w:val="006C0A70"/>
    <w:pPr>
      <w:spacing w:after="0"/>
      <w:jc w:val="left"/>
    </w:pPr>
    <w:rPr>
      <w:rFonts w:ascii="Lucida Sans" w:hAnsi="Lucida Sans"/>
    </w:rPr>
  </w:style>
  <w:style w:type="character" w:customStyle="1" w:styleId="TabelleStandardZchn">
    <w:name w:val="Tabelle Standard Zchn"/>
    <w:basedOn w:val="Absatz-Standardschriftart"/>
    <w:link w:val="TabelleStandard"/>
    <w:uiPriority w:val="1"/>
    <w:rsid w:val="006C0A70"/>
    <w:rPr>
      <w:rFonts w:ascii="Lucida Sans" w:hAnsi="Lucida Sans"/>
      <w:color w:val="000000" w:themeColor="text1"/>
    </w:rPr>
  </w:style>
  <w:style w:type="paragraph" w:customStyle="1" w:styleId="NummerierungVGS">
    <w:name w:val="Nummerierung VGS"/>
    <w:basedOn w:val="Standard"/>
    <w:link w:val="NummerierungVGSZchn"/>
    <w:uiPriority w:val="1"/>
    <w:qFormat/>
    <w:rsid w:val="001A19D0"/>
    <w:pPr>
      <w:numPr>
        <w:numId w:val="8"/>
      </w:numPr>
      <w:spacing w:before="120" w:after="0"/>
      <w:ind w:left="714" w:hanging="357"/>
      <w:jc w:val="left"/>
    </w:pPr>
  </w:style>
  <w:style w:type="character" w:customStyle="1" w:styleId="NummerierungVGSZchn">
    <w:name w:val="Nummerierung VGS Zchn"/>
    <w:basedOn w:val="TabelleStandardZchn"/>
    <w:link w:val="NummerierungVGS"/>
    <w:uiPriority w:val="1"/>
    <w:rsid w:val="00455A9A"/>
    <w:rPr>
      <w:rFonts w:ascii="Calibri Light" w:hAnsi="Calibri Light"/>
      <w:color w:val="000000" w:themeColor="text1"/>
    </w:rPr>
  </w:style>
  <w:style w:type="paragraph" w:customStyle="1" w:styleId="4VGS">
    <w:name w:val="Ü4 VGS"/>
    <w:basedOn w:val="Standard"/>
    <w:next w:val="Standard"/>
    <w:link w:val="4VGSZchn"/>
    <w:uiPriority w:val="1"/>
    <w:qFormat/>
    <w:rsid w:val="000A114E"/>
    <w:pPr>
      <w:keepNext/>
      <w:spacing w:before="120" w:after="0"/>
      <w:jc w:val="left"/>
    </w:pPr>
    <w:rPr>
      <w:rFonts w:ascii="Lucida Sans" w:hAnsi="Lucida Sans"/>
      <w:b/>
      <w:color w:val="B7234A" w:themeColor="accent1"/>
    </w:rPr>
  </w:style>
  <w:style w:type="paragraph" w:customStyle="1" w:styleId="PlusVGS">
    <w:name w:val="Plus VGS"/>
    <w:basedOn w:val="Standard"/>
    <w:link w:val="PlusVGSZchn"/>
    <w:uiPriority w:val="2"/>
    <w:qFormat/>
    <w:rsid w:val="007439F5"/>
    <w:pPr>
      <w:numPr>
        <w:numId w:val="9"/>
      </w:numPr>
      <w:ind w:left="1077" w:hanging="357"/>
    </w:pPr>
    <w:rPr>
      <w:rFonts w:asciiTheme="majorHAnsi" w:hAnsiTheme="majorHAnsi"/>
    </w:rPr>
  </w:style>
  <w:style w:type="character" w:customStyle="1" w:styleId="4VGSZchn">
    <w:name w:val="Ü4 VGS Zchn"/>
    <w:basedOn w:val="Absatz-Standardschriftart"/>
    <w:link w:val="4VGS"/>
    <w:uiPriority w:val="1"/>
    <w:rsid w:val="000A114E"/>
    <w:rPr>
      <w:rFonts w:ascii="Lucida Sans" w:hAnsi="Lucida Sans"/>
      <w:b/>
      <w:color w:val="B7234A" w:themeColor="accent1"/>
    </w:rPr>
  </w:style>
  <w:style w:type="character" w:customStyle="1" w:styleId="PlusVGSZchn">
    <w:name w:val="Plus VGS Zchn"/>
    <w:basedOn w:val="3VGSZchn"/>
    <w:link w:val="PlusVGS"/>
    <w:uiPriority w:val="2"/>
    <w:rsid w:val="007439F5"/>
    <w:rPr>
      <w:rFonts w:asciiTheme="majorHAnsi" w:hAnsiTheme="majorHAnsi"/>
      <w:b w:val="0"/>
      <w:color w:val="000000" w:themeColor="text1"/>
    </w:rPr>
  </w:style>
  <w:style w:type="table" w:customStyle="1" w:styleId="Tabellenraster1">
    <w:name w:val="Tabellenraster1"/>
    <w:basedOn w:val="NormaleTabelle"/>
    <w:next w:val="Tabellenraster"/>
    <w:uiPriority w:val="39"/>
    <w:rsid w:val="0018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Aufzählungszeichen VGHS"/>
    <w:basedOn w:val="Aufzhlungszeichen"/>
    <w:uiPriority w:val="2"/>
    <w:qFormat/>
    <w:rsid w:val="0018221A"/>
    <w:pPr>
      <w:numPr>
        <w:numId w:val="10"/>
      </w:numPr>
      <w:spacing w:before="120" w:after="240"/>
      <w:ind w:left="714" w:hanging="357"/>
      <w:jc w:val="left"/>
    </w:pPr>
    <w:rPr>
      <w:rFonts w:eastAsia="Calibri" w:cs="Times New Roman"/>
      <w:color w:val="auto"/>
    </w:rPr>
  </w:style>
  <w:style w:type="paragraph" w:customStyle="1" w:styleId="KeinLeerraum1">
    <w:name w:val="Kein Leerraum1"/>
    <w:basedOn w:val="Aufzhlungszeichen"/>
    <w:uiPriority w:val="1"/>
    <w:qFormat/>
    <w:rsid w:val="0018221A"/>
    <w:pPr>
      <w:numPr>
        <w:numId w:val="0"/>
      </w:numPr>
      <w:tabs>
        <w:tab w:val="left" w:pos="360"/>
      </w:tabs>
      <w:spacing w:before="120" w:after="240"/>
      <w:ind w:left="714" w:hanging="357"/>
      <w:jc w:val="left"/>
    </w:pPr>
    <w:rPr>
      <w:rFonts w:eastAsia="Calibri" w:cs="Times New Roman"/>
      <w:color w:val="auto"/>
    </w:rPr>
  </w:style>
  <w:style w:type="character" w:styleId="Kommentarzeichen">
    <w:name w:val="annotation reference"/>
    <w:basedOn w:val="Absatz-Standardschriftart"/>
    <w:uiPriority w:val="99"/>
    <w:semiHidden/>
    <w:unhideWhenUsed/>
    <w:rsid w:val="001420B5"/>
    <w:rPr>
      <w:sz w:val="16"/>
      <w:szCs w:val="16"/>
    </w:rPr>
  </w:style>
  <w:style w:type="paragraph" w:styleId="Kommentartext">
    <w:name w:val="annotation text"/>
    <w:basedOn w:val="Standard"/>
    <w:link w:val="KommentartextZchn"/>
    <w:uiPriority w:val="99"/>
    <w:unhideWhenUsed/>
    <w:rsid w:val="001420B5"/>
    <w:pPr>
      <w:spacing w:line="240" w:lineRule="auto"/>
    </w:pPr>
    <w:rPr>
      <w:sz w:val="20"/>
      <w:szCs w:val="20"/>
    </w:rPr>
  </w:style>
  <w:style w:type="character" w:customStyle="1" w:styleId="KommentartextZchn">
    <w:name w:val="Kommentartext Zchn"/>
    <w:basedOn w:val="Absatz-Standardschriftart"/>
    <w:link w:val="Kommentartext"/>
    <w:uiPriority w:val="99"/>
    <w:rsid w:val="001420B5"/>
    <w:rPr>
      <w:rFonts w:ascii="Calibri Light" w:hAnsi="Calibri Light"/>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1420B5"/>
    <w:rPr>
      <w:b/>
      <w:bCs/>
    </w:rPr>
  </w:style>
  <w:style w:type="character" w:customStyle="1" w:styleId="KommentarthemaZchn">
    <w:name w:val="Kommentarthema Zchn"/>
    <w:basedOn w:val="KommentartextZchn"/>
    <w:link w:val="Kommentarthema"/>
    <w:uiPriority w:val="99"/>
    <w:semiHidden/>
    <w:rsid w:val="001420B5"/>
    <w:rPr>
      <w:rFonts w:ascii="Calibri Light" w:hAnsi="Calibri Light"/>
      <w:b/>
      <w:bCs/>
      <w:color w:val="000000" w:themeColor="text1"/>
      <w:sz w:val="20"/>
      <w:szCs w:val="20"/>
    </w:rPr>
  </w:style>
  <w:style w:type="character" w:styleId="Hyperlink">
    <w:name w:val="Hyperlink"/>
    <w:basedOn w:val="Absatz-Standardschriftart"/>
    <w:uiPriority w:val="99"/>
    <w:unhideWhenUsed/>
    <w:rsid w:val="00535485"/>
    <w:rPr>
      <w:color w:val="4AB033" w:themeColor="hyperlink"/>
      <w:u w:val="single"/>
    </w:rPr>
  </w:style>
  <w:style w:type="paragraph" w:styleId="Listenabsatz">
    <w:name w:val="List Paragraph"/>
    <w:basedOn w:val="Standard"/>
    <w:uiPriority w:val="34"/>
    <w:rsid w:val="00BA3B05"/>
    <w:pPr>
      <w:ind w:left="720"/>
      <w:contextualSpacing/>
    </w:pPr>
  </w:style>
  <w:style w:type="character" w:customStyle="1" w:styleId="hgkelc">
    <w:name w:val="hgkelc"/>
    <w:basedOn w:val="Absatz-Standardschriftart"/>
    <w:rsid w:val="00711188"/>
  </w:style>
  <w:style w:type="paragraph" w:styleId="berarbeitung">
    <w:name w:val="Revision"/>
    <w:hidden/>
    <w:uiPriority w:val="99"/>
    <w:semiHidden/>
    <w:rsid w:val="007C566B"/>
    <w:pPr>
      <w:spacing w:after="0" w:line="240" w:lineRule="auto"/>
    </w:pPr>
    <w:rPr>
      <w:rFonts w:ascii="Calibri Light" w:hAnsi="Calibri Light"/>
      <w:color w:val="000000" w:themeColor="text1"/>
    </w:rPr>
  </w:style>
  <w:style w:type="paragraph" w:customStyle="1" w:styleId="Flietext">
    <w:name w:val="Fließtext"/>
    <w:basedOn w:val="Standard"/>
    <w:uiPriority w:val="99"/>
    <w:rsid w:val="00063929"/>
    <w:pPr>
      <w:widowControl w:val="0"/>
      <w:autoSpaceDE w:val="0"/>
      <w:autoSpaceDN w:val="0"/>
      <w:adjustRightInd w:val="0"/>
      <w:spacing w:after="0" w:line="280" w:lineRule="atLeast"/>
      <w:jc w:val="left"/>
      <w:textAlignment w:val="center"/>
    </w:pPr>
    <w:rPr>
      <w:rFonts w:ascii="MinionPro-Regular" w:hAnsi="MinionPro-Regular" w:cs="MinionPro-Regular"/>
      <w:color w:val="000000"/>
    </w:rPr>
  </w:style>
  <w:style w:type="paragraph" w:customStyle="1" w:styleId="Headline1">
    <w:name w:val="Headline 1"/>
    <w:basedOn w:val="Standard"/>
    <w:uiPriority w:val="99"/>
    <w:rsid w:val="00063929"/>
    <w:pPr>
      <w:widowControl w:val="0"/>
      <w:autoSpaceDE w:val="0"/>
      <w:autoSpaceDN w:val="0"/>
      <w:adjustRightInd w:val="0"/>
      <w:spacing w:after="0" w:line="480" w:lineRule="atLeast"/>
      <w:jc w:val="left"/>
      <w:textAlignment w:val="center"/>
    </w:pPr>
    <w:rPr>
      <w:rFonts w:ascii="LucidaSans-Demi" w:hAnsi="LucidaSans-Demi" w:cs="LucidaSans-Demi"/>
      <w:color w:val="4AB033"/>
      <w:spacing w:val="-8"/>
      <w:sz w:val="40"/>
      <w:szCs w:val="40"/>
    </w:rPr>
  </w:style>
  <w:style w:type="table" w:customStyle="1" w:styleId="Tabellenraster2">
    <w:name w:val="Tabellenraster2"/>
    <w:basedOn w:val="NormaleTabelle"/>
    <w:next w:val="Tabellenraster"/>
    <w:uiPriority w:val="39"/>
    <w:rsid w:val="004A4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VGS1">
    <w:name w:val="Überschrift VGS 1"/>
    <w:basedOn w:val="berschrift1"/>
    <w:next w:val="Standard"/>
    <w:link w:val="berschriftVGS1Zchn"/>
    <w:qFormat/>
    <w:rsid w:val="008719B3"/>
    <w:pPr>
      <w:jc w:val="left"/>
    </w:pPr>
    <w:rPr>
      <w:rFonts w:ascii="Lucida Sans" w:hAnsi="Lucida Sans"/>
      <w:b/>
      <w:color w:val="B7234A" w:themeColor="accent1"/>
      <w:sz w:val="28"/>
    </w:rPr>
  </w:style>
  <w:style w:type="character" w:customStyle="1" w:styleId="berschriftVGS1Zchn">
    <w:name w:val="Überschrift VGS 1 Zchn"/>
    <w:basedOn w:val="berschrift2Zchn"/>
    <w:link w:val="berschriftVGS1"/>
    <w:rsid w:val="008719B3"/>
    <w:rPr>
      <w:rFonts w:ascii="Lucida Sans" w:eastAsiaTheme="majorEastAsia" w:hAnsi="Lucida Sans" w:cstheme="majorBidi"/>
      <w:b/>
      <w:color w:val="B7234A" w:themeColor="accent1"/>
      <w:sz w:val="28"/>
      <w:szCs w:val="32"/>
    </w:rPr>
  </w:style>
  <w:style w:type="paragraph" w:customStyle="1" w:styleId="berschriftVGS3">
    <w:name w:val="Überschrift VGS 3"/>
    <w:basedOn w:val="berschrift3"/>
    <w:next w:val="Standard"/>
    <w:link w:val="berschriftVGS3Zchn"/>
    <w:qFormat/>
    <w:rsid w:val="008719B3"/>
    <w:pPr>
      <w:spacing w:before="120"/>
      <w:jc w:val="left"/>
    </w:pPr>
    <w:rPr>
      <w:rFonts w:ascii="Lucida Sans" w:hAnsi="Lucida Sans"/>
      <w:b/>
      <w:color w:val="4AB033" w:themeColor="text2"/>
      <w:sz w:val="22"/>
    </w:rPr>
  </w:style>
  <w:style w:type="character" w:customStyle="1" w:styleId="berschriftVGS3Zchn">
    <w:name w:val="Überschrift VGS 3 Zchn"/>
    <w:basedOn w:val="Absatz-Standardschriftart"/>
    <w:link w:val="berschriftVGS3"/>
    <w:rsid w:val="008719B3"/>
    <w:rPr>
      <w:rFonts w:ascii="Lucida Sans" w:eastAsiaTheme="majorEastAsia" w:hAnsi="Lucida Sans" w:cstheme="majorBidi"/>
      <w:b/>
      <w:color w:val="4AB033" w:themeColor="text2"/>
      <w:szCs w:val="24"/>
    </w:rPr>
  </w:style>
  <w:style w:type="table" w:customStyle="1" w:styleId="Tabellenraster11">
    <w:name w:val="Tabellenraster11"/>
    <w:basedOn w:val="NormaleTabelle"/>
    <w:next w:val="Tabellenraster"/>
    <w:uiPriority w:val="39"/>
    <w:rsid w:val="00871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57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Stellvertretung-pesch@vgs-ganztag.de" TargetMode="External"/><Relationship Id="rId2" Type="http://schemas.openxmlformats.org/officeDocument/2006/relationships/customXml" Target="../customXml/item2.xml"/><Relationship Id="rId16" Type="http://schemas.openxmlformats.org/officeDocument/2006/relationships/hyperlink" Target="mailto:pesch@vgs-ganztag.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ifert\Desktop\Elternmappe%20Tr&#228;gerteil%202020.dotx" TargetMode="External"/></Relationships>
</file>

<file path=word/theme/theme1.xml><?xml version="1.0" encoding="utf-8"?>
<a:theme xmlns:a="http://schemas.openxmlformats.org/drawingml/2006/main" name="Office Theme">
  <a:themeElements>
    <a:clrScheme name="VGS Hausfarben">
      <a:dk1>
        <a:sysClr val="windowText" lastClr="000000"/>
      </a:dk1>
      <a:lt1>
        <a:srgbClr val="FFFFFF"/>
      </a:lt1>
      <a:dk2>
        <a:srgbClr val="4AB033"/>
      </a:dk2>
      <a:lt2>
        <a:srgbClr val="F8EFDE"/>
      </a:lt2>
      <a:accent1>
        <a:srgbClr val="B7234A"/>
      </a:accent1>
      <a:accent2>
        <a:srgbClr val="A5A5A5"/>
      </a:accent2>
      <a:accent3>
        <a:srgbClr val="C9C9C9"/>
      </a:accent3>
      <a:accent4>
        <a:srgbClr val="7B7B7B"/>
      </a:accent4>
      <a:accent5>
        <a:srgbClr val="525252"/>
      </a:accent5>
      <a:accent6>
        <a:srgbClr val="EDEDED"/>
      </a:accent6>
      <a:hlink>
        <a:srgbClr val="4AB033"/>
      </a:hlink>
      <a:folHlink>
        <a:srgbClr val="B7234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44457e-d542-4fc1-b0b8-b6d45adfe50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17A94A31DD65B428D6EB2B865AB73CF" ma:contentTypeVersion="14" ma:contentTypeDescription="Ein neues Dokument erstellen." ma:contentTypeScope="" ma:versionID="ec77e3607ed42e7137524764a8f20666">
  <xsd:schema xmlns:xsd="http://www.w3.org/2001/XMLSchema" xmlns:xs="http://www.w3.org/2001/XMLSchema" xmlns:p="http://schemas.microsoft.com/office/2006/metadata/properties" xmlns:ns2="ba44457e-d542-4fc1-b0b8-b6d45adfe501" xmlns:ns3="09d8d81f-2b06-4d39-a840-99776c9951e5" targetNamespace="http://schemas.microsoft.com/office/2006/metadata/properties" ma:root="true" ma:fieldsID="507206e8772930856ab5435c2cb8f215" ns2:_="" ns3:_="">
    <xsd:import namespace="ba44457e-d542-4fc1-b0b8-b6d45adfe501"/>
    <xsd:import namespace="09d8d81f-2b06-4d39-a840-99776c9951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4457e-d542-4fc1-b0b8-b6d45adfe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9f0fe915-b309-445b-945c-b00c5a7f2aa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d8d81f-2b06-4d39-a840-99776c9951e5"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2282A8-734D-4D4A-B172-09B1DE2265ED}">
  <ds:schemaRefs>
    <ds:schemaRef ds:uri="http://schemas.openxmlformats.org/officeDocument/2006/bibliography"/>
  </ds:schemaRefs>
</ds:datastoreItem>
</file>

<file path=customXml/itemProps2.xml><?xml version="1.0" encoding="utf-8"?>
<ds:datastoreItem xmlns:ds="http://schemas.openxmlformats.org/officeDocument/2006/customXml" ds:itemID="{C2F21A83-A804-48EA-A777-A827CA7F5DAB}">
  <ds:schemaRefs>
    <ds:schemaRef ds:uri="http://schemas.microsoft.com/sharepoint/v3/contenttype/forms"/>
  </ds:schemaRefs>
</ds:datastoreItem>
</file>

<file path=customXml/itemProps3.xml><?xml version="1.0" encoding="utf-8"?>
<ds:datastoreItem xmlns:ds="http://schemas.openxmlformats.org/officeDocument/2006/customXml" ds:itemID="{0F239ADC-BE56-40E7-950B-4D16A8B229F3}">
  <ds:schemaRefs>
    <ds:schemaRef ds:uri="http://schemas.microsoft.com/office/2006/metadata/properties"/>
    <ds:schemaRef ds:uri="http://schemas.microsoft.com/office/infopath/2007/PartnerControls"/>
    <ds:schemaRef ds:uri="ba44457e-d542-4fc1-b0b8-b6d45adfe501"/>
  </ds:schemaRefs>
</ds:datastoreItem>
</file>

<file path=customXml/itemProps4.xml><?xml version="1.0" encoding="utf-8"?>
<ds:datastoreItem xmlns:ds="http://schemas.openxmlformats.org/officeDocument/2006/customXml" ds:itemID="{3DA06C06-2779-4A80-8C49-78FDC1C00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4457e-d542-4fc1-b0b8-b6d45adfe501"/>
    <ds:schemaRef ds:uri="09d8d81f-2b06-4d39-a840-99776c995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Elternmappe Trägerteil 2020</Template>
  <TotalTime>0</TotalTime>
  <Pages>13</Pages>
  <Words>4087</Words>
  <Characters>25750</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Seifert, Melanie</dc:creator>
  <cp:keywords/>
  <dc:description/>
  <cp:lastModifiedBy>Hochgeschurz, Anne</cp:lastModifiedBy>
  <cp:revision>2</cp:revision>
  <cp:lastPrinted>2023-08-02T08:41:00Z</cp:lastPrinted>
  <dcterms:created xsi:type="dcterms:W3CDTF">2026-02-09T10:43:00Z</dcterms:created>
  <dcterms:modified xsi:type="dcterms:W3CDTF">2026-02-09T10:43:00Z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0x010100617A94A31DD65B428D6EB2B865AB73CF</vt:lpwstr>
  </property>
  <property fmtid="{D5CDD505-2E9C-101B-9397-08002B2CF9AE}" pid="3" name="MediaServiceImageTags">
    <vt:lpwstr/>
  </property>
</Properties>
</file>